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59FD27" w14:textId="132B5B3E" w:rsidR="00EA509B" w:rsidRPr="00553958" w:rsidRDefault="00EA509B" w:rsidP="00C1710E">
      <w:pPr>
        <w:tabs>
          <w:tab w:val="left" w:pos="426"/>
        </w:tabs>
        <w:ind w:left="426"/>
        <w:jc w:val="right"/>
        <w:rPr>
          <w:b/>
          <w:sz w:val="21"/>
          <w:szCs w:val="21"/>
        </w:rPr>
      </w:pPr>
      <w:r w:rsidRPr="00553958">
        <w:rPr>
          <w:b/>
          <w:sz w:val="21"/>
          <w:szCs w:val="21"/>
        </w:rPr>
        <w:t>Z</w:t>
      </w:r>
      <w:r w:rsidR="008A7C97" w:rsidRPr="00553958">
        <w:rPr>
          <w:b/>
          <w:sz w:val="21"/>
          <w:szCs w:val="21"/>
        </w:rPr>
        <w:t>AŁĄCZNIK NR</w:t>
      </w:r>
      <w:r w:rsidR="00BC2846" w:rsidRPr="00553958">
        <w:rPr>
          <w:b/>
          <w:sz w:val="21"/>
          <w:szCs w:val="21"/>
        </w:rPr>
        <w:t xml:space="preserve"> </w:t>
      </w:r>
      <w:r w:rsidR="00CF127E">
        <w:rPr>
          <w:b/>
          <w:sz w:val="21"/>
          <w:szCs w:val="21"/>
        </w:rPr>
        <w:t>1</w:t>
      </w:r>
    </w:p>
    <w:p w14:paraId="4F55E6D7" w14:textId="77777777" w:rsidR="006304CD" w:rsidRDefault="006304CD" w:rsidP="00C1710E">
      <w:pPr>
        <w:tabs>
          <w:tab w:val="left" w:pos="426"/>
        </w:tabs>
        <w:ind w:left="426"/>
        <w:jc w:val="center"/>
        <w:rPr>
          <w:b/>
        </w:rPr>
      </w:pPr>
    </w:p>
    <w:p w14:paraId="4DC072B8" w14:textId="4651E89F" w:rsidR="00081281" w:rsidRPr="009C1480" w:rsidRDefault="00BC2846" w:rsidP="00C1710E">
      <w:pPr>
        <w:tabs>
          <w:tab w:val="left" w:pos="426"/>
        </w:tabs>
        <w:ind w:left="426"/>
        <w:jc w:val="center"/>
        <w:rPr>
          <w:b/>
        </w:rPr>
      </w:pPr>
      <w:r w:rsidRPr="009C1480">
        <w:rPr>
          <w:b/>
        </w:rPr>
        <w:t>OPIS PRZEDMIOTU ZAMÓWIENIA</w:t>
      </w:r>
    </w:p>
    <w:p w14:paraId="022CE723" w14:textId="2F5283CF" w:rsidR="000E1A21" w:rsidRPr="008D7DE1" w:rsidRDefault="00444F8C" w:rsidP="00C1710E">
      <w:pPr>
        <w:tabs>
          <w:tab w:val="left" w:pos="426"/>
        </w:tabs>
        <w:ind w:left="426"/>
        <w:jc w:val="center"/>
        <w:rPr>
          <w:b/>
          <w:color w:val="FF0000"/>
        </w:rPr>
      </w:pPr>
      <w:r w:rsidRPr="008D7DE1">
        <w:rPr>
          <w:b/>
          <w:color w:val="FF0000"/>
        </w:rPr>
        <w:t xml:space="preserve">Zmiana </w:t>
      </w:r>
      <w:r w:rsidR="000D38D5" w:rsidRPr="008D7DE1">
        <w:rPr>
          <w:b/>
          <w:color w:val="FF0000"/>
        </w:rPr>
        <w:t>06</w:t>
      </w:r>
      <w:r w:rsidRPr="008D7DE1">
        <w:rPr>
          <w:b/>
          <w:color w:val="FF0000"/>
        </w:rPr>
        <w:t>.1</w:t>
      </w:r>
      <w:r w:rsidR="000D38D5" w:rsidRPr="008D7DE1">
        <w:rPr>
          <w:b/>
          <w:color w:val="FF0000"/>
        </w:rPr>
        <w:t>1</w:t>
      </w:r>
      <w:r w:rsidRPr="008D7DE1">
        <w:rPr>
          <w:b/>
          <w:color w:val="FF0000"/>
        </w:rPr>
        <w:t>.2024</w:t>
      </w:r>
    </w:p>
    <w:p w14:paraId="2EBF0783" w14:textId="20219733" w:rsidR="006304CD" w:rsidRPr="006304CD" w:rsidRDefault="00081281" w:rsidP="006304CD">
      <w:pPr>
        <w:jc w:val="center"/>
        <w:rPr>
          <w:b/>
          <w:color w:val="000000" w:themeColor="text1"/>
          <w:sz w:val="19"/>
          <w:szCs w:val="19"/>
        </w:rPr>
      </w:pPr>
      <w:r w:rsidRPr="009C1480">
        <w:t xml:space="preserve">w postępowaniu o udzielenie zamówienia publicznego w trybie </w:t>
      </w:r>
      <w:r w:rsidR="00B5732F" w:rsidRPr="009C1480">
        <w:t>zapytania ofertowego</w:t>
      </w:r>
      <w:r w:rsidRPr="009C1480">
        <w:t xml:space="preserve"> numer </w:t>
      </w:r>
      <w:r w:rsidR="004C6948" w:rsidRPr="009C1480">
        <w:br/>
      </w:r>
      <w:r w:rsidR="006304CD" w:rsidRPr="006304CD">
        <w:rPr>
          <w:b/>
          <w:bCs/>
        </w:rPr>
        <w:t>ZP/2311/</w:t>
      </w:r>
      <w:r w:rsidR="00853FBE">
        <w:rPr>
          <w:b/>
          <w:bCs/>
        </w:rPr>
        <w:t>42</w:t>
      </w:r>
      <w:r w:rsidR="006304CD" w:rsidRPr="006304CD">
        <w:rPr>
          <w:b/>
          <w:bCs/>
        </w:rPr>
        <w:t>/</w:t>
      </w:r>
      <w:r w:rsidR="00853FBE">
        <w:rPr>
          <w:b/>
          <w:bCs/>
        </w:rPr>
        <w:t>1623</w:t>
      </w:r>
      <w:r w:rsidR="006304CD" w:rsidRPr="006304CD">
        <w:rPr>
          <w:b/>
          <w:bCs/>
        </w:rPr>
        <w:t>/2024</w:t>
      </w:r>
      <w:r w:rsidR="006304CD">
        <w:t xml:space="preserve"> </w:t>
      </w:r>
      <w:r w:rsidRPr="009C1480">
        <w:t>na:</w:t>
      </w:r>
      <w:bookmarkStart w:id="0" w:name="_Toc527020425"/>
      <w:bookmarkStart w:id="1" w:name="_Toc527020426"/>
      <w:r w:rsidRPr="009C1480">
        <w:rPr>
          <w:i/>
        </w:rPr>
        <w:t xml:space="preserve"> </w:t>
      </w:r>
      <w:bookmarkStart w:id="2" w:name="_Hlk99964082"/>
      <w:r w:rsidR="006304CD" w:rsidRPr="006304CD">
        <w:rPr>
          <w:b/>
          <w:color w:val="000000" w:themeColor="text1"/>
          <w:sz w:val="19"/>
          <w:szCs w:val="19"/>
        </w:rPr>
        <w:t xml:space="preserve">Dostawa sprzętu </w:t>
      </w:r>
      <w:r w:rsidR="00853FBE">
        <w:rPr>
          <w:b/>
          <w:color w:val="000000" w:themeColor="text1"/>
          <w:sz w:val="19"/>
          <w:szCs w:val="19"/>
        </w:rPr>
        <w:t xml:space="preserve">AGD </w:t>
      </w:r>
      <w:r w:rsidR="006304CD" w:rsidRPr="006304CD">
        <w:rPr>
          <w:b/>
          <w:color w:val="000000" w:themeColor="text1"/>
          <w:sz w:val="19"/>
          <w:szCs w:val="19"/>
        </w:rPr>
        <w:t xml:space="preserve">dla Akademii Nauk Stosowanych w Elblągu </w:t>
      </w:r>
    </w:p>
    <w:bookmarkEnd w:id="2"/>
    <w:p w14:paraId="1915B6E0" w14:textId="718FFF15" w:rsidR="001C1292" w:rsidRPr="009C1480" w:rsidRDefault="001C1292" w:rsidP="00C1710E">
      <w:pPr>
        <w:jc w:val="center"/>
        <w:rPr>
          <w:b/>
          <w:color w:val="000000" w:themeColor="text1"/>
        </w:rPr>
      </w:pPr>
    </w:p>
    <w:bookmarkEnd w:id="0"/>
    <w:bookmarkEnd w:id="1"/>
    <w:p w14:paraId="6A226510" w14:textId="196B7539" w:rsidR="003224D5" w:rsidRPr="00C1710E" w:rsidRDefault="00E53EF4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</w:pPr>
      <w:r>
        <w:rPr>
          <w:color w:val="000000" w:themeColor="text1"/>
        </w:rPr>
        <w:t>S</w:t>
      </w:r>
      <w:r w:rsidR="00DA7BCA" w:rsidRPr="00C1710E">
        <w:rPr>
          <w:color w:val="000000" w:themeColor="text1"/>
        </w:rPr>
        <w:t>pr</w:t>
      </w:r>
      <w:r w:rsidR="00B5732F" w:rsidRPr="00C1710E">
        <w:rPr>
          <w:color w:val="000000" w:themeColor="text1"/>
        </w:rPr>
        <w:t>zęt</w:t>
      </w:r>
      <w:r w:rsidR="006304CD">
        <w:rPr>
          <w:color w:val="000000" w:themeColor="text1"/>
        </w:rPr>
        <w:t xml:space="preserve"> </w:t>
      </w:r>
      <w:r>
        <w:rPr>
          <w:color w:val="000000" w:themeColor="text1"/>
        </w:rPr>
        <w:t>AGD</w:t>
      </w:r>
      <w:r w:rsidR="00DA7BCA" w:rsidRPr="00C1710E">
        <w:rPr>
          <w:color w:val="000000" w:themeColor="text1"/>
        </w:rPr>
        <w:t xml:space="preserve"> </w:t>
      </w:r>
      <w:r w:rsidR="003224D5" w:rsidRPr="00C1710E">
        <w:t>będąc</w:t>
      </w:r>
      <w:r w:rsidR="00F34B41" w:rsidRPr="00C1710E">
        <w:t>y</w:t>
      </w:r>
      <w:r w:rsidR="003224D5" w:rsidRPr="00C1710E">
        <w:t xml:space="preserve"> przedmiotem zamówienia mus</w:t>
      </w:r>
      <w:r w:rsidR="00C64502" w:rsidRPr="00C1710E">
        <w:t>i</w:t>
      </w:r>
      <w:r w:rsidR="003224D5" w:rsidRPr="00C1710E">
        <w:t xml:space="preserve"> spełniać co najmniej parametry i funkcje wyszczególnione przez Zamawiającego </w:t>
      </w:r>
      <w:r w:rsidR="003224D5" w:rsidRPr="00C1710E">
        <w:rPr>
          <w:b/>
        </w:rPr>
        <w:t>w kolumnie</w:t>
      </w:r>
      <w:r w:rsidR="00995115" w:rsidRPr="00C1710E">
        <w:rPr>
          <w:b/>
          <w:i/>
        </w:rPr>
        <w:t xml:space="preserve"> a</w:t>
      </w:r>
      <w:r w:rsidR="003224D5" w:rsidRPr="00C1710E">
        <w:rPr>
          <w:b/>
        </w:rPr>
        <w:t xml:space="preserve"> tabeli poniżej. </w:t>
      </w:r>
    </w:p>
    <w:p w14:paraId="0CC33A3F" w14:textId="77777777" w:rsidR="00D5716D" w:rsidRPr="00C1710E" w:rsidRDefault="003224D5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color w:val="000000" w:themeColor="text1"/>
        </w:rPr>
      </w:pPr>
      <w:r w:rsidRPr="00C1710E">
        <w:rPr>
          <w:color w:val="000000" w:themeColor="text1"/>
        </w:rPr>
        <w:t xml:space="preserve">Zamawiający dopuszcza składanie ofert równoważnych o parametrach i funkcjach technicznych nie gorszych niż wymienione w OPZ, których zastosowanie prowadzić będzie do zakładanego efektu. </w:t>
      </w:r>
    </w:p>
    <w:p w14:paraId="777413E9" w14:textId="3B2CBD18" w:rsidR="00D5716D" w:rsidRPr="00C1710E" w:rsidRDefault="003224D5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color w:val="000000" w:themeColor="text1"/>
        </w:rPr>
      </w:pPr>
      <w:r w:rsidRPr="00C1710E">
        <w:rPr>
          <w:bCs/>
          <w:color w:val="000000" w:themeColor="text1"/>
        </w:rPr>
        <w:t xml:space="preserve">Wykonawca </w:t>
      </w:r>
      <w:r w:rsidRPr="00C1710E">
        <w:rPr>
          <w:bCs/>
          <w:color w:val="000000"/>
        </w:rPr>
        <w:t xml:space="preserve">oferując produkty równoważne zobowiązany jest wykazać, że oferowane produkty spełniają wymagania określone przez Zamawiającego </w:t>
      </w:r>
      <w:r w:rsidR="002E1541" w:rsidRPr="00C1710E">
        <w:rPr>
          <w:bCs/>
          <w:color w:val="000000"/>
        </w:rPr>
        <w:t>w OPZ</w:t>
      </w:r>
      <w:r w:rsidR="00FD299D" w:rsidRPr="00C1710E">
        <w:rPr>
          <w:bCs/>
          <w:color w:val="000000"/>
        </w:rPr>
        <w:t>. W</w:t>
      </w:r>
      <w:r w:rsidR="00DA7BCA" w:rsidRPr="00C1710E">
        <w:rPr>
          <w:bCs/>
          <w:color w:val="000000"/>
        </w:rPr>
        <w:t xml:space="preserve"> takim przypadku Wykonawca</w:t>
      </w:r>
      <w:r w:rsidRPr="00C1710E">
        <w:rPr>
          <w:bCs/>
          <w:color w:val="000000"/>
        </w:rPr>
        <w:t xml:space="preserve"> do oferty </w:t>
      </w:r>
      <w:r w:rsidR="00DA7BCA" w:rsidRPr="00C1710E">
        <w:rPr>
          <w:bCs/>
          <w:color w:val="000000"/>
        </w:rPr>
        <w:t>zobowiązany jest</w:t>
      </w:r>
      <w:r w:rsidRPr="00C1710E">
        <w:rPr>
          <w:bCs/>
          <w:color w:val="000000"/>
        </w:rPr>
        <w:t xml:space="preserve"> dołączyć specyfikację oferowanych produktów równoważnych z podaniem nazwy oferowanych produktów oraz szczegółowym opisem parametrów technicznych</w:t>
      </w:r>
      <w:r w:rsidRPr="00C1710E">
        <w:rPr>
          <w:bCs/>
          <w:color w:val="000000" w:themeColor="text1"/>
        </w:rPr>
        <w:t>. Parametry równoważności zostały określone w O</w:t>
      </w:r>
      <w:r w:rsidR="00795275" w:rsidRPr="00C1710E">
        <w:rPr>
          <w:bCs/>
          <w:color w:val="000000" w:themeColor="text1"/>
        </w:rPr>
        <w:t>PZ</w:t>
      </w:r>
      <w:r w:rsidRPr="00C1710E">
        <w:rPr>
          <w:bCs/>
          <w:color w:val="000000" w:themeColor="text1"/>
        </w:rPr>
        <w:t xml:space="preserve">. </w:t>
      </w:r>
    </w:p>
    <w:p w14:paraId="514D615D" w14:textId="113B130E" w:rsidR="00DD56F9" w:rsidRPr="00C1710E" w:rsidRDefault="00DD56F9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color w:val="000000" w:themeColor="text1"/>
        </w:rPr>
      </w:pPr>
      <w:r w:rsidRPr="00C1710E">
        <w:t>W przypadku zaoferowania urządze</w:t>
      </w:r>
      <w:r w:rsidR="0054672E">
        <w:t>nia</w:t>
      </w:r>
      <w:r w:rsidRPr="00C1710E">
        <w:t xml:space="preserve"> równoważnego Wykonawca zobowiązany jest w ofercie udowodnić, że funkcjonalność oferowanych urządzeń jest równoważna w stosunku do urządzeń wskazanych przez Zamawiającego. Zamawiający określa następujące kryteria oceny równoważności:</w:t>
      </w:r>
    </w:p>
    <w:p w14:paraId="209D1E74" w14:textId="77777777" w:rsidR="00DD56F9" w:rsidRPr="00C1710E" w:rsidRDefault="00DD56F9" w:rsidP="00EE6BF7">
      <w:pPr>
        <w:numPr>
          <w:ilvl w:val="0"/>
          <w:numId w:val="5"/>
        </w:numPr>
        <w:tabs>
          <w:tab w:val="left" w:pos="6379"/>
        </w:tabs>
        <w:ind w:left="851" w:hanging="284"/>
        <w:jc w:val="both"/>
      </w:pPr>
      <w:r w:rsidRPr="00C1710E">
        <w:t xml:space="preserve">Wykonawca musi na swoją odpowiedzialność i swój koszt udowodnić, że zaoferowane urządzenia spełniają wszystkie wymagania i warunki określone w OPZ, w szczególności w zakresie: </w:t>
      </w:r>
    </w:p>
    <w:p w14:paraId="46A610AC" w14:textId="48327FA3" w:rsidR="00DD56F9" w:rsidRPr="00C1710E" w:rsidRDefault="00DD56F9" w:rsidP="00EE6BF7">
      <w:pPr>
        <w:numPr>
          <w:ilvl w:val="0"/>
          <w:numId w:val="6"/>
        </w:numPr>
        <w:tabs>
          <w:tab w:val="left" w:pos="6379"/>
        </w:tabs>
        <w:ind w:left="1134" w:hanging="283"/>
        <w:jc w:val="both"/>
      </w:pPr>
      <w:r w:rsidRPr="00C1710E">
        <w:t>funkcjonalności zaoferowanych urządzeń równoważnych, które nie mogą być ograniczone i gorsze względem funkcjonalności urządzeń</w:t>
      </w:r>
      <w:r w:rsidR="00B17B68">
        <w:t xml:space="preserve"> </w:t>
      </w:r>
      <w:r w:rsidRPr="00C1710E">
        <w:t>określonego w OPZ</w:t>
      </w:r>
    </w:p>
    <w:p w14:paraId="0A4B1471" w14:textId="712FA491" w:rsidR="0027258B" w:rsidRPr="00C1710E" w:rsidRDefault="0027258B" w:rsidP="00EE6BF7">
      <w:pPr>
        <w:numPr>
          <w:ilvl w:val="0"/>
          <w:numId w:val="6"/>
        </w:numPr>
        <w:tabs>
          <w:tab w:val="left" w:pos="6379"/>
        </w:tabs>
        <w:ind w:left="1134" w:hanging="283"/>
        <w:jc w:val="both"/>
      </w:pPr>
      <w:r w:rsidRPr="00C1710E">
        <w:t xml:space="preserve">W </w:t>
      </w:r>
      <w:r w:rsidRPr="00C1710E">
        <w:rPr>
          <w:bCs/>
        </w:rPr>
        <w:t xml:space="preserve">kolumnie </w:t>
      </w:r>
      <w:r w:rsidRPr="00C1710E">
        <w:rPr>
          <w:bCs/>
          <w:i/>
        </w:rPr>
        <w:t xml:space="preserve">c </w:t>
      </w:r>
      <w:r w:rsidRPr="00C1710E">
        <w:rPr>
          <w:bCs/>
        </w:rPr>
        <w:t>tabeli Wykonawca określi:</w:t>
      </w:r>
    </w:p>
    <w:p w14:paraId="7D5BDAC2" w14:textId="5B8F79E7" w:rsidR="0027258B" w:rsidRPr="00C1710E" w:rsidRDefault="0027258B" w:rsidP="00EE6BF7">
      <w:pPr>
        <w:numPr>
          <w:ilvl w:val="0"/>
          <w:numId w:val="3"/>
        </w:numPr>
        <w:autoSpaceDE w:val="0"/>
        <w:autoSpaceDN w:val="0"/>
        <w:adjustRightInd w:val="0"/>
        <w:ind w:left="1276" w:hanging="283"/>
        <w:jc w:val="both"/>
      </w:pPr>
      <w:r w:rsidRPr="00C1710E">
        <w:t>parametry oferowan</w:t>
      </w:r>
      <w:r w:rsidR="00C1710E" w:rsidRPr="00C1710E">
        <w:t>ego</w:t>
      </w:r>
      <w:r w:rsidRPr="00C1710E">
        <w:t xml:space="preserve"> urządze</w:t>
      </w:r>
      <w:r w:rsidR="00C1710E" w:rsidRPr="00C1710E">
        <w:t>nia</w:t>
      </w:r>
      <w:r w:rsidRPr="00C1710E">
        <w:t>, przy czym w przypadku całkowitego spełnienia parametru wyspecyfikowanego przez Zamawiającego wystarczy, jeżeli Wykonawca potwierdzi zgodność parametru poprzez wpisanie w komórkę określenia „</w:t>
      </w:r>
      <w:r w:rsidRPr="00C1710E">
        <w:rPr>
          <w:b/>
        </w:rPr>
        <w:t>TAK, oferowany”</w:t>
      </w:r>
    </w:p>
    <w:p w14:paraId="32BFFC9E" w14:textId="3072E51B" w:rsidR="0027258B" w:rsidRPr="00C1710E" w:rsidRDefault="0027258B" w:rsidP="00EE6BF7">
      <w:pPr>
        <w:numPr>
          <w:ilvl w:val="0"/>
          <w:numId w:val="3"/>
        </w:numPr>
        <w:autoSpaceDE w:val="0"/>
        <w:autoSpaceDN w:val="0"/>
        <w:adjustRightInd w:val="0"/>
        <w:ind w:left="1276" w:hanging="283"/>
        <w:jc w:val="both"/>
      </w:pPr>
      <w:r w:rsidRPr="00C1710E">
        <w:t>nazwę producenta, model i kod oferowanego urządzenia, w szczególności, jeżeli Zamawiający użył zwrotu</w:t>
      </w:r>
      <w:r w:rsidRPr="00C1710E">
        <w:rPr>
          <w:i/>
          <w:iCs/>
        </w:rPr>
        <w:t xml:space="preserve"> Wpisać nazwę producenta, model i kod produktu</w:t>
      </w:r>
      <w:r w:rsidRPr="00C1710E">
        <w:t>.</w:t>
      </w:r>
    </w:p>
    <w:p w14:paraId="69111054" w14:textId="09C359AE" w:rsidR="00F3160B" w:rsidRPr="00C1710E" w:rsidRDefault="00F3160B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bCs/>
          <w:color w:val="000000" w:themeColor="text1"/>
        </w:rPr>
      </w:pPr>
      <w:r w:rsidRPr="00C1710E">
        <w:t>Urządzenia/produkty dostarczone w ramach realizacji zamówienia będą:</w:t>
      </w:r>
    </w:p>
    <w:p w14:paraId="4EAC4E84" w14:textId="77777777" w:rsidR="00F3160B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 xml:space="preserve">nowe, nieużywane wcześniej, tj. przed dniem dostarczenia, z wyłączeniem używania niezbędnego do przeprowadzenia testu jego poprawnej pracy, nie dopuszcza się urządzeń typu </w:t>
      </w:r>
      <w:proofErr w:type="spellStart"/>
      <w:r w:rsidRPr="00C1710E">
        <w:t>refurbish</w:t>
      </w:r>
      <w:proofErr w:type="spellEnd"/>
      <w:r w:rsidRPr="00C1710E">
        <w:t xml:space="preserve"> (</w:t>
      </w:r>
      <w:proofErr w:type="spellStart"/>
      <w:r w:rsidRPr="00C1710E">
        <w:t>refabrykowanych</w:t>
      </w:r>
      <w:proofErr w:type="spellEnd"/>
      <w:r w:rsidRPr="00C1710E">
        <w:t xml:space="preserve">), </w:t>
      </w:r>
    </w:p>
    <w:p w14:paraId="434CFC4A" w14:textId="77777777" w:rsidR="00F3160B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>posiadały świadczenia gwarancyjne oparte na gwarancji świadczonej przez producenta sprzętu lub dostawcę,</w:t>
      </w:r>
    </w:p>
    <w:p w14:paraId="7B7770A8" w14:textId="77777777" w:rsidR="00F3160B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>zakupione w oficjalnym kanale sprzedaży producenta na rynek polski, co zgodnie z punktem a) i b) oznacza, że będą posiadać stosowny pakiet usług gwarancyjnych kierowanych do użytkowników z obszaru Rzeczpospolitej Polskiej i być przeznaczone do użytkowania w Polsce,</w:t>
      </w:r>
    </w:p>
    <w:p w14:paraId="3029CBB4" w14:textId="77777777" w:rsidR="00F3160B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 xml:space="preserve">dostarczone Zamawiającemu w oryginalnych opakowaniach fabrycznych (oryginalnie zapakowane, zabezpieczone taśmą,  nie posiadające śladów otwierania i użytkowania), których przechowywanie przez Zamawiającego nie jest wymagane do zachowania udzielonej gwarancji, </w:t>
      </w:r>
    </w:p>
    <w:p w14:paraId="46DC7F09" w14:textId="77777777" w:rsidR="00A85F17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>mieć kompletne odpowiednie okablowanie niezbędne do uruchomienia poszczególnych urządzeń, o ile okablowanie takie jest konieczne,</w:t>
      </w:r>
    </w:p>
    <w:p w14:paraId="77430321" w14:textId="32AC4D00" w:rsidR="00F3160B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>pochodziło z legalnych źródeł</w:t>
      </w:r>
      <w:r w:rsidR="00917F54">
        <w:t xml:space="preserve">, </w:t>
      </w:r>
      <w:r w:rsidRPr="00C1710E">
        <w:t xml:space="preserve">Wykonawca dostarczy Zamawiającemu stosowne, oryginalne atrybuty legalności w zależności od producenta, np.  certyfikat autentyczności, kod aktywacyjny wraz z instrukcją aktywacji, </w:t>
      </w:r>
      <w:proofErr w:type="spellStart"/>
      <w:r w:rsidRPr="00C1710E">
        <w:t>itp</w:t>
      </w:r>
      <w:proofErr w:type="spellEnd"/>
    </w:p>
    <w:p w14:paraId="5209C888" w14:textId="77777777" w:rsidR="008113B7" w:rsidRPr="000D38D5" w:rsidRDefault="003224D5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</w:pPr>
      <w:r w:rsidRPr="00C1710E">
        <w:rPr>
          <w:color w:val="000000" w:themeColor="text1"/>
        </w:rPr>
        <w:t xml:space="preserve">Ciężar </w:t>
      </w:r>
      <w:r w:rsidRPr="00C1710E">
        <w:rPr>
          <w:bCs/>
          <w:color w:val="000000" w:themeColor="text1"/>
        </w:rPr>
        <w:t>udowodnienia równoważności zaoferowanych produktów spoczywa na</w:t>
      </w:r>
      <w:r w:rsidRPr="009C1480">
        <w:rPr>
          <w:bCs/>
          <w:color w:val="000000" w:themeColor="text1"/>
        </w:rPr>
        <w:t xml:space="preserve"> Wykonawcy. W przypadku </w:t>
      </w:r>
      <w:r w:rsidRPr="000D38D5">
        <w:rPr>
          <w:bCs/>
        </w:rPr>
        <w:t>wątpliwości dotyczących równoważności oferowanych produktów, Zamawiający wezwie Wykonawcę do złożenia we wskazanym terminie wyjaśnień dotyczących treści oferty</w:t>
      </w:r>
      <w:r w:rsidRPr="000D38D5">
        <w:t>.</w:t>
      </w:r>
    </w:p>
    <w:p w14:paraId="077999D1" w14:textId="6DCCE20B" w:rsidR="00C909D1" w:rsidRPr="000D38D5" w:rsidRDefault="00C909D1" w:rsidP="00C909D1">
      <w:pPr>
        <w:pStyle w:val="Akapitzlist"/>
        <w:numPr>
          <w:ilvl w:val="0"/>
          <w:numId w:val="2"/>
        </w:numPr>
        <w:ind w:left="426"/>
      </w:pPr>
      <w:r w:rsidRPr="000D38D5">
        <w:t xml:space="preserve">Zamawiający dopuszcza +/- 5% tolerancję </w:t>
      </w:r>
      <w:r w:rsidR="00957E52" w:rsidRPr="000D38D5">
        <w:t>wymiarów dot. szerokości, wysokości oraz głębokości sprzętu</w:t>
      </w:r>
      <w:r w:rsidRPr="000D38D5">
        <w:t>, jeżeli innej tolerancji nie podano w poniższym opisie.</w:t>
      </w:r>
    </w:p>
    <w:p w14:paraId="37E6600D" w14:textId="139F0048" w:rsidR="00444F8C" w:rsidRPr="000D38D5" w:rsidRDefault="00444F8C" w:rsidP="00C909D1">
      <w:pPr>
        <w:pStyle w:val="Akapitzlist"/>
        <w:numPr>
          <w:ilvl w:val="0"/>
          <w:numId w:val="2"/>
        </w:numPr>
        <w:ind w:left="426"/>
      </w:pPr>
      <w:r w:rsidRPr="000D38D5">
        <w:t>Zamówienie oprócz dostawy obejmuje dostarczenie sprzętu do budynku oraz rozniesienie go po pomieszczeniach (budynek 3 -kondygnacyjny z windą). Zamawiający informuje, że będzie obowiązek odebrania starego sprzętu na zasadzie : 1 szt. starego sprzętu za 1 szt. nowego sprzętu przy czym dopuszczalne jest odebranie zużytego sprzętu w przeciągu 7 dni od dostarczenia nowego sprzętu.</w:t>
      </w:r>
    </w:p>
    <w:p w14:paraId="29FA443B" w14:textId="7A80AD54" w:rsidR="00B530E4" w:rsidRDefault="003224D5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</w:pPr>
      <w:r w:rsidRPr="009C1480">
        <w:t xml:space="preserve">Przedmiot zamówienia stanowi dostawę </w:t>
      </w:r>
      <w:r w:rsidR="006304CD">
        <w:t>sprzętu</w:t>
      </w:r>
      <w:r w:rsidR="008B06A2">
        <w:t xml:space="preserve"> AGD</w:t>
      </w:r>
      <w:r w:rsidR="00C014FD" w:rsidRPr="009C1480">
        <w:t xml:space="preserve"> o </w:t>
      </w:r>
      <w:r w:rsidRPr="009C1480">
        <w:t>parametrach określonych poniżej:</w:t>
      </w:r>
      <w:r w:rsidR="000C0358" w:rsidRPr="009C1480">
        <w:t xml:space="preserve"> </w:t>
      </w:r>
      <w:bookmarkStart w:id="3" w:name="_Hlk45630190"/>
    </w:p>
    <w:p w14:paraId="782F61CA" w14:textId="77777777" w:rsidR="00C1710E" w:rsidRPr="00DF5D53" w:rsidRDefault="00C1710E" w:rsidP="00C1710E">
      <w:pPr>
        <w:autoSpaceDE w:val="0"/>
        <w:autoSpaceDN w:val="0"/>
        <w:adjustRightInd w:val="0"/>
        <w:jc w:val="both"/>
      </w:pPr>
    </w:p>
    <w:p w14:paraId="55F2B446" w14:textId="147E928A" w:rsidR="008E5F02" w:rsidRPr="00E5783C" w:rsidRDefault="008E5F02" w:rsidP="008E5F02">
      <w:pPr>
        <w:spacing w:after="160" w:line="259" w:lineRule="auto"/>
        <w:rPr>
          <w:rFonts w:eastAsia="Calibri"/>
          <w:lang w:eastAsia="en-US"/>
        </w:rPr>
      </w:pPr>
      <w:r w:rsidRPr="00E5783C">
        <w:rPr>
          <w:rFonts w:eastAsia="Calibri"/>
          <w:lang w:eastAsia="en-US"/>
        </w:rPr>
        <w:t xml:space="preserve">1) </w:t>
      </w:r>
      <w:bookmarkStart w:id="4" w:name="_Hlk180586791"/>
      <w:r w:rsidR="00E5783C" w:rsidRPr="00E5783C">
        <w:rPr>
          <w:rFonts w:eastAsia="Calibri"/>
          <w:lang w:eastAsia="en-US"/>
        </w:rPr>
        <w:t xml:space="preserve">Lodówka </w:t>
      </w:r>
      <w:r w:rsidR="008C613B">
        <w:rPr>
          <w:rFonts w:eastAsia="Calibri"/>
          <w:lang w:eastAsia="en-US"/>
        </w:rPr>
        <w:t xml:space="preserve">duża </w:t>
      </w:r>
      <w:r w:rsidR="00E5783C" w:rsidRPr="00E5783C">
        <w:rPr>
          <w:rFonts w:eastAsia="Calibri"/>
          <w:lang w:eastAsia="en-US"/>
        </w:rPr>
        <w:t xml:space="preserve">typu BECO  RCSA300K40SN </w:t>
      </w:r>
      <w:r w:rsidR="00E5783C">
        <w:rPr>
          <w:rFonts w:eastAsia="Calibri"/>
          <w:lang w:eastAsia="en-US"/>
        </w:rPr>
        <w:t xml:space="preserve">- </w:t>
      </w:r>
      <w:r w:rsidR="00E5783C" w:rsidRPr="00E5783C">
        <w:rPr>
          <w:rFonts w:eastAsia="Calibri"/>
          <w:lang w:eastAsia="en-US"/>
        </w:rPr>
        <w:t xml:space="preserve">20 </w:t>
      </w:r>
      <w:r w:rsidRPr="00E5783C">
        <w:rPr>
          <w:rFonts w:eastAsia="Calibri"/>
          <w:lang w:eastAsia="en-US"/>
        </w:rPr>
        <w:t xml:space="preserve">sztuk </w:t>
      </w:r>
      <w:bookmarkEnd w:id="4"/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8E5F02" w:rsidRPr="008E5F02" w14:paraId="5664C965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AFACFA6" w14:textId="77777777" w:rsidR="008E5F02" w:rsidRPr="008E5F02" w:rsidRDefault="008E5F02" w:rsidP="008E5F02">
            <w:pPr>
              <w:jc w:val="center"/>
              <w:rPr>
                <w:sz w:val="20"/>
                <w:szCs w:val="20"/>
              </w:rPr>
            </w:pPr>
            <w:bookmarkStart w:id="5" w:name="_Hlk180575715"/>
            <w:r w:rsidRPr="008E5F02">
              <w:rPr>
                <w:sz w:val="20"/>
                <w:szCs w:val="20"/>
              </w:rPr>
              <w:t>L. p.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2FCF48F" w14:textId="77777777" w:rsidR="008E5F02" w:rsidRPr="008E5F02" w:rsidRDefault="008E5F02" w:rsidP="008E5F02">
            <w:pPr>
              <w:jc w:val="center"/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D3F0950" w14:textId="77777777" w:rsidR="008E5F02" w:rsidRPr="008E5F02" w:rsidRDefault="008E5F02" w:rsidP="008E5F02">
            <w:pPr>
              <w:jc w:val="center"/>
              <w:rPr>
                <w:bCs/>
                <w:sz w:val="20"/>
                <w:szCs w:val="20"/>
                <w:u w:val="single"/>
              </w:rPr>
            </w:pPr>
            <w:r w:rsidRPr="008E5F02">
              <w:rPr>
                <w:sz w:val="20"/>
                <w:szCs w:val="20"/>
              </w:rPr>
              <w:t>Parametry oferowane przez Wykonawcę</w:t>
            </w:r>
          </w:p>
          <w:p w14:paraId="1655031A" w14:textId="77777777" w:rsidR="008E5F02" w:rsidRPr="008E5F02" w:rsidRDefault="008E5F02" w:rsidP="008E5F02">
            <w:pPr>
              <w:jc w:val="center"/>
              <w:rPr>
                <w:bCs/>
                <w:i/>
                <w:sz w:val="20"/>
                <w:szCs w:val="20"/>
                <w:u w:val="single"/>
              </w:rPr>
            </w:pPr>
            <w:r w:rsidRPr="008E5F02">
              <w:rPr>
                <w:i/>
                <w:sz w:val="20"/>
                <w:szCs w:val="20"/>
              </w:rPr>
              <w:lastRenderedPageBreak/>
              <w:t>(należy wypełnić wskazując oferowane parametry urządzenia)</w:t>
            </w:r>
          </w:p>
        </w:tc>
      </w:tr>
      <w:tr w:rsidR="008E5F02" w:rsidRPr="008E5F02" w14:paraId="0C70CBB4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38F166F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lastRenderedPageBreak/>
              <w:t>a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35C8BFF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073903A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c</w:t>
            </w:r>
          </w:p>
        </w:tc>
      </w:tr>
      <w:tr w:rsidR="008E5F02" w:rsidRPr="008E5F02" w14:paraId="189FFE04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436891" w14:textId="77777777" w:rsidR="008E5F02" w:rsidRPr="008E5F02" w:rsidRDefault="008E5F02" w:rsidP="00EE6BF7">
            <w:pPr>
              <w:numPr>
                <w:ilvl w:val="0"/>
                <w:numId w:val="7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B0F7B02" w14:textId="4197010C" w:rsidR="008E5F02" w:rsidRPr="008E5F02" w:rsidRDefault="00E5783C" w:rsidP="008E5F02">
            <w:pPr>
              <w:rPr>
                <w:sz w:val="20"/>
                <w:szCs w:val="20"/>
              </w:rPr>
            </w:pPr>
            <w:r w:rsidRPr="00E5783C">
              <w:rPr>
                <w:sz w:val="20"/>
                <w:szCs w:val="20"/>
              </w:rPr>
              <w:t>Lodówka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BEEF0FC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Wpisać nazwę producenta, model i kod produktu</w:t>
            </w:r>
          </w:p>
        </w:tc>
      </w:tr>
      <w:tr w:rsidR="008E5F02" w:rsidRPr="008E5F02" w14:paraId="4BAB6BF0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CE0ACB4" w14:textId="77777777" w:rsidR="008E5F02" w:rsidRPr="008E5F02" w:rsidRDefault="008E5F02" w:rsidP="00EE6BF7">
            <w:pPr>
              <w:numPr>
                <w:ilvl w:val="0"/>
                <w:numId w:val="7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2D1EA20" w14:textId="42D6A757" w:rsidR="008E5F02" w:rsidRPr="00F20CA7" w:rsidRDefault="009F6C32" w:rsidP="008E5F02">
            <w:pPr>
              <w:spacing w:after="160" w:line="259" w:lineRule="auto"/>
              <w:rPr>
                <w:sz w:val="20"/>
                <w:szCs w:val="20"/>
              </w:rPr>
            </w:pPr>
            <w:r w:rsidRPr="00F20CA7">
              <w:rPr>
                <w:sz w:val="20"/>
                <w:szCs w:val="20"/>
              </w:rPr>
              <w:t>Poziom</w:t>
            </w:r>
            <w:r w:rsidR="00E5783C" w:rsidRPr="00F20CA7">
              <w:rPr>
                <w:sz w:val="20"/>
                <w:szCs w:val="20"/>
              </w:rPr>
              <w:t xml:space="preserve"> hałasu : max. 35 </w:t>
            </w:r>
            <w:proofErr w:type="spellStart"/>
            <w:r w:rsidR="00E5783C" w:rsidRPr="00F20CA7">
              <w:rPr>
                <w:sz w:val="20"/>
                <w:szCs w:val="20"/>
              </w:rPr>
              <w:t>dB</w:t>
            </w:r>
            <w:proofErr w:type="spellEnd"/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A0FCFFF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E5783C" w:rsidRPr="008E5F02" w14:paraId="70C2D79E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076CCC7" w14:textId="77777777" w:rsidR="00E5783C" w:rsidRPr="008E5F02" w:rsidRDefault="00E5783C" w:rsidP="00EE6BF7">
            <w:pPr>
              <w:numPr>
                <w:ilvl w:val="0"/>
                <w:numId w:val="7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89AAE10" w14:textId="65880571" w:rsidR="00E5783C" w:rsidRPr="00F20CA7" w:rsidRDefault="009F6C32" w:rsidP="008E5F02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>Możliwość</w:t>
            </w:r>
            <w:r w:rsidR="00E5783C" w:rsidRPr="00F20CA7">
              <w:rPr>
                <w:color w:val="0D0D0D"/>
                <w:sz w:val="20"/>
                <w:szCs w:val="20"/>
              </w:rPr>
              <w:t xml:space="preserve"> zmiany kierunku otwierania drzwi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1143F08" w14:textId="77777777" w:rsidR="00E5783C" w:rsidRPr="008E5F02" w:rsidRDefault="00E5783C" w:rsidP="008E5F02">
            <w:pPr>
              <w:jc w:val="center"/>
              <w:rPr>
                <w:i/>
              </w:rPr>
            </w:pPr>
          </w:p>
        </w:tc>
      </w:tr>
      <w:tr w:rsidR="00E5783C" w:rsidRPr="008E5F02" w14:paraId="013B167C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3C8B1BD" w14:textId="77777777" w:rsidR="00E5783C" w:rsidRPr="008E5F02" w:rsidRDefault="00E5783C" w:rsidP="00EE6BF7">
            <w:pPr>
              <w:numPr>
                <w:ilvl w:val="0"/>
                <w:numId w:val="7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5576FD5" w14:textId="7F175B22" w:rsidR="00E5783C" w:rsidRPr="00F20CA7" w:rsidRDefault="00E5783C" w:rsidP="008E5F02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>Klasa energetyczna : nie gorsza niż E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6A25DC" w14:textId="77777777" w:rsidR="00E5783C" w:rsidRPr="008E5F02" w:rsidRDefault="00E5783C" w:rsidP="008E5F02">
            <w:pPr>
              <w:jc w:val="center"/>
              <w:rPr>
                <w:i/>
              </w:rPr>
            </w:pPr>
          </w:p>
        </w:tc>
      </w:tr>
      <w:tr w:rsidR="00E5783C" w:rsidRPr="008E5F02" w14:paraId="59091411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CF5CB14" w14:textId="77777777" w:rsidR="00E5783C" w:rsidRPr="008E5F02" w:rsidRDefault="00E5783C" w:rsidP="00EE6BF7">
            <w:pPr>
              <w:numPr>
                <w:ilvl w:val="0"/>
                <w:numId w:val="7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C7CAA9C" w14:textId="3EC5167E" w:rsidR="00E5783C" w:rsidRPr="00F20CA7" w:rsidRDefault="009821D5" w:rsidP="008E5F02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>
              <w:rPr>
                <w:color w:val="0D0D0D"/>
                <w:sz w:val="20"/>
                <w:szCs w:val="20"/>
              </w:rPr>
              <w:t>Chłodziarka</w:t>
            </w:r>
            <w:r w:rsidR="00E5783C" w:rsidRPr="00F20CA7">
              <w:rPr>
                <w:color w:val="0D0D0D"/>
                <w:sz w:val="20"/>
                <w:szCs w:val="20"/>
              </w:rPr>
              <w:t xml:space="preserve"> z zamrażarką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5AA158A" w14:textId="77777777" w:rsidR="00E5783C" w:rsidRPr="008E5F02" w:rsidRDefault="00E5783C" w:rsidP="008E5F02">
            <w:pPr>
              <w:jc w:val="center"/>
              <w:rPr>
                <w:i/>
              </w:rPr>
            </w:pPr>
          </w:p>
        </w:tc>
      </w:tr>
      <w:tr w:rsidR="00E5783C" w:rsidRPr="008E5F02" w14:paraId="0BCE7157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E4308B" w14:textId="77777777" w:rsidR="00E5783C" w:rsidRPr="008E5F02" w:rsidRDefault="00E5783C" w:rsidP="00EE6BF7">
            <w:pPr>
              <w:numPr>
                <w:ilvl w:val="0"/>
                <w:numId w:val="7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EDE8DF0" w14:textId="77777777" w:rsidR="00E5783C" w:rsidRPr="00F20CA7" w:rsidRDefault="00E5783C" w:rsidP="008E5F02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>Pojemność chłodziarki : nie mniejsza niż 204 l</w:t>
            </w:r>
          </w:p>
          <w:p w14:paraId="2627206F" w14:textId="6EEFF72C" w:rsidR="00E5783C" w:rsidRPr="00F20CA7" w:rsidRDefault="00F20CA7" w:rsidP="008E5F02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>Pojemność zamrażarki: nie mniejsza  87 l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614174B" w14:textId="77777777" w:rsidR="00E5783C" w:rsidRPr="008E5F02" w:rsidRDefault="00E5783C" w:rsidP="008E5F02">
            <w:pPr>
              <w:jc w:val="center"/>
              <w:rPr>
                <w:i/>
              </w:rPr>
            </w:pPr>
          </w:p>
        </w:tc>
      </w:tr>
      <w:tr w:rsidR="00F20CA7" w:rsidRPr="008E5F02" w14:paraId="5D822F87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61C7791" w14:textId="77777777" w:rsidR="00F20CA7" w:rsidRPr="008E5F02" w:rsidRDefault="00F20CA7" w:rsidP="00EE6BF7">
            <w:pPr>
              <w:numPr>
                <w:ilvl w:val="0"/>
                <w:numId w:val="7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AB0F579" w14:textId="77777777" w:rsidR="00F20CA7" w:rsidRPr="00F20CA7" w:rsidRDefault="00F20CA7" w:rsidP="008E5F02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 xml:space="preserve">Oświetlenie </w:t>
            </w:r>
            <w:proofErr w:type="spellStart"/>
            <w:r w:rsidRPr="00F20CA7">
              <w:rPr>
                <w:color w:val="0D0D0D"/>
                <w:sz w:val="20"/>
                <w:szCs w:val="20"/>
              </w:rPr>
              <w:t>ledowe</w:t>
            </w:r>
            <w:proofErr w:type="spellEnd"/>
          </w:p>
          <w:p w14:paraId="4732B580" w14:textId="77777777" w:rsidR="00F20CA7" w:rsidRPr="00F20CA7" w:rsidRDefault="00F20CA7" w:rsidP="008E5F02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>Regulowane nóżki</w:t>
            </w:r>
          </w:p>
          <w:p w14:paraId="1D23CB65" w14:textId="12D072B6" w:rsidR="00F20CA7" w:rsidRPr="00F20CA7" w:rsidRDefault="00F20CA7" w:rsidP="008E5F02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 xml:space="preserve">Pólki z hartowanego szkła 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13EB3BE" w14:textId="77777777" w:rsidR="00F20CA7" w:rsidRPr="008E5F02" w:rsidRDefault="00F20CA7" w:rsidP="008E5F02">
            <w:pPr>
              <w:jc w:val="center"/>
              <w:rPr>
                <w:i/>
              </w:rPr>
            </w:pPr>
          </w:p>
        </w:tc>
      </w:tr>
      <w:tr w:rsidR="00F20CA7" w:rsidRPr="008E5F02" w14:paraId="69232F68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B77900C" w14:textId="77777777" w:rsidR="00F20CA7" w:rsidRPr="00611E1E" w:rsidRDefault="00F20CA7" w:rsidP="00EE6BF7">
            <w:pPr>
              <w:numPr>
                <w:ilvl w:val="0"/>
                <w:numId w:val="7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4DDEBA1" w14:textId="32CCBF1F" w:rsidR="00F20CA7" w:rsidRPr="00611E1E" w:rsidRDefault="00F20CA7" w:rsidP="008E5F02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611E1E">
              <w:rPr>
                <w:color w:val="0D0D0D"/>
                <w:sz w:val="20"/>
                <w:szCs w:val="20"/>
              </w:rPr>
              <w:t xml:space="preserve">Sposób </w:t>
            </w:r>
            <w:proofErr w:type="spellStart"/>
            <w:r w:rsidRPr="00611E1E">
              <w:rPr>
                <w:color w:val="0D0D0D"/>
                <w:sz w:val="20"/>
                <w:szCs w:val="20"/>
              </w:rPr>
              <w:t>odszraniania</w:t>
            </w:r>
            <w:proofErr w:type="spellEnd"/>
            <w:r w:rsidRPr="00611E1E">
              <w:rPr>
                <w:color w:val="0D0D0D"/>
                <w:sz w:val="20"/>
                <w:szCs w:val="20"/>
              </w:rPr>
              <w:t xml:space="preserve"> </w:t>
            </w:r>
            <w:r w:rsidR="00611E1E" w:rsidRPr="00611E1E">
              <w:rPr>
                <w:color w:val="0D0D0D"/>
                <w:sz w:val="20"/>
                <w:szCs w:val="20"/>
              </w:rPr>
              <w:t xml:space="preserve">(rozmrażania) </w:t>
            </w:r>
            <w:r w:rsidRPr="00611E1E">
              <w:rPr>
                <w:color w:val="0D0D0D"/>
                <w:sz w:val="20"/>
                <w:szCs w:val="20"/>
              </w:rPr>
              <w:t>chłodziarki : automatyczny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0A58670" w14:textId="77777777" w:rsidR="00F20CA7" w:rsidRPr="008E5F02" w:rsidRDefault="00F20CA7" w:rsidP="008E5F02">
            <w:pPr>
              <w:jc w:val="center"/>
              <w:rPr>
                <w:i/>
              </w:rPr>
            </w:pPr>
          </w:p>
        </w:tc>
      </w:tr>
      <w:tr w:rsidR="00F20CA7" w:rsidRPr="008E5F02" w14:paraId="1B6C35C7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DF7952" w14:textId="77777777" w:rsidR="00F20CA7" w:rsidRPr="008E5F02" w:rsidRDefault="00F20CA7" w:rsidP="00EE6BF7">
            <w:pPr>
              <w:numPr>
                <w:ilvl w:val="0"/>
                <w:numId w:val="7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C3E23F1" w14:textId="58ECDFEE" w:rsidR="00F20CA7" w:rsidRPr="00F20CA7" w:rsidRDefault="00F20CA7" w:rsidP="008E5F02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>Kolor: siwy/srebrny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6F5B6A3" w14:textId="77777777" w:rsidR="00F20CA7" w:rsidRPr="008E5F02" w:rsidRDefault="00F20CA7" w:rsidP="008E5F02">
            <w:pPr>
              <w:jc w:val="center"/>
              <w:rPr>
                <w:i/>
              </w:rPr>
            </w:pPr>
          </w:p>
        </w:tc>
      </w:tr>
      <w:tr w:rsidR="00C909D1" w:rsidRPr="008E5F02" w14:paraId="4F3D200B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C0335B4" w14:textId="77777777" w:rsidR="00C909D1" w:rsidRPr="008E5F02" w:rsidRDefault="00C909D1" w:rsidP="00EE6BF7">
            <w:pPr>
              <w:numPr>
                <w:ilvl w:val="0"/>
                <w:numId w:val="7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22FF62F" w14:textId="3725748E" w:rsidR="00C909D1" w:rsidRPr="00C909D1" w:rsidRDefault="00C909D1" w:rsidP="00C909D1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C909D1">
              <w:rPr>
                <w:color w:val="0D0D0D"/>
                <w:sz w:val="20"/>
                <w:szCs w:val="20"/>
              </w:rPr>
              <w:t>Wymiary (</w:t>
            </w:r>
            <w:proofErr w:type="spellStart"/>
            <w:r w:rsidRPr="00C909D1">
              <w:rPr>
                <w:color w:val="0D0D0D"/>
                <w:sz w:val="20"/>
                <w:szCs w:val="20"/>
              </w:rPr>
              <w:t>WxSxG</w:t>
            </w:r>
            <w:proofErr w:type="spellEnd"/>
            <w:r w:rsidRPr="00C909D1">
              <w:rPr>
                <w:color w:val="0D0D0D"/>
                <w:sz w:val="20"/>
                <w:szCs w:val="20"/>
              </w:rPr>
              <w:t>) [cm]: 181.3 x 54 x 57.4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50440F7" w14:textId="77777777" w:rsidR="00C909D1" w:rsidRPr="008E5F02" w:rsidRDefault="00C909D1" w:rsidP="008E5F02">
            <w:pPr>
              <w:jc w:val="center"/>
              <w:rPr>
                <w:i/>
              </w:rPr>
            </w:pPr>
          </w:p>
        </w:tc>
      </w:tr>
      <w:tr w:rsidR="00F20CA7" w:rsidRPr="008E5F02" w14:paraId="24474879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9186649" w14:textId="77777777" w:rsidR="00F20CA7" w:rsidRPr="008E5F02" w:rsidRDefault="00F20CA7" w:rsidP="00EE6BF7">
            <w:pPr>
              <w:numPr>
                <w:ilvl w:val="0"/>
                <w:numId w:val="7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818F2A9" w14:textId="2C1D4BCB" w:rsidR="00F20CA7" w:rsidRPr="00F20CA7" w:rsidRDefault="00F20CA7" w:rsidP="008E5F02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>Gwarancja 24 miesiące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02205DA" w14:textId="77777777" w:rsidR="00F20CA7" w:rsidRPr="008E5F02" w:rsidRDefault="00F20CA7" w:rsidP="008E5F02">
            <w:pPr>
              <w:jc w:val="center"/>
              <w:rPr>
                <w:i/>
              </w:rPr>
            </w:pPr>
          </w:p>
        </w:tc>
      </w:tr>
      <w:bookmarkEnd w:id="5"/>
    </w:tbl>
    <w:p w14:paraId="45B8FDCC" w14:textId="77777777" w:rsidR="008E5F02" w:rsidRPr="00810042" w:rsidRDefault="008E5F02" w:rsidP="008E5F02">
      <w:pPr>
        <w:spacing w:after="160" w:line="259" w:lineRule="auto"/>
        <w:rPr>
          <w:rFonts w:eastAsia="Calibri"/>
          <w:lang w:eastAsia="en-US"/>
        </w:rPr>
      </w:pPr>
    </w:p>
    <w:p w14:paraId="5D58AD76" w14:textId="77DDDC26" w:rsidR="008E5F02" w:rsidRPr="008E5F02" w:rsidRDefault="008E5F02" w:rsidP="008E5F02">
      <w:pPr>
        <w:spacing w:after="160" w:line="259" w:lineRule="auto"/>
        <w:rPr>
          <w:rFonts w:eastAsia="Calibri"/>
          <w:lang w:eastAsia="en-US"/>
        </w:rPr>
      </w:pPr>
      <w:r w:rsidRPr="00810042">
        <w:rPr>
          <w:rFonts w:eastAsia="Calibri"/>
          <w:lang w:eastAsia="en-US"/>
        </w:rPr>
        <w:t>2</w:t>
      </w:r>
      <w:r w:rsidRPr="008E5F02">
        <w:rPr>
          <w:rFonts w:eastAsia="Calibri"/>
          <w:lang w:eastAsia="en-US"/>
        </w:rPr>
        <w:t xml:space="preserve">) </w:t>
      </w:r>
      <w:bookmarkStart w:id="6" w:name="_Hlk180586817"/>
      <w:r w:rsidR="008C613B">
        <w:rPr>
          <w:rFonts w:eastAsia="Calibri"/>
          <w:lang w:eastAsia="en-US"/>
        </w:rPr>
        <w:t xml:space="preserve">Lodówka mniejsza typu </w:t>
      </w:r>
      <w:r w:rsidR="008C613B" w:rsidRPr="008C613B">
        <w:rPr>
          <w:rFonts w:eastAsia="Calibri"/>
          <w:lang w:eastAsia="en-US"/>
        </w:rPr>
        <w:t>CANDY</w:t>
      </w:r>
      <w:r w:rsidR="008C613B">
        <w:rPr>
          <w:rFonts w:eastAsia="Calibri"/>
          <w:lang w:eastAsia="en-US"/>
        </w:rPr>
        <w:t xml:space="preserve"> </w:t>
      </w:r>
      <w:r w:rsidR="008C613B" w:rsidRPr="008C613B">
        <w:rPr>
          <w:rFonts w:eastAsia="Calibri"/>
          <w:lang w:eastAsia="en-US"/>
        </w:rPr>
        <w:t>CDG1S514ES</w:t>
      </w:r>
      <w:r w:rsidR="008C613B">
        <w:rPr>
          <w:rFonts w:eastAsia="Calibri"/>
          <w:lang w:eastAsia="en-US"/>
        </w:rPr>
        <w:t xml:space="preserve"> -</w:t>
      </w:r>
      <w:r w:rsidR="008C613B" w:rsidRPr="008C613B">
        <w:rPr>
          <w:rFonts w:eastAsia="Calibri"/>
          <w:lang w:eastAsia="en-US"/>
        </w:rPr>
        <w:t>70</w:t>
      </w:r>
      <w:r w:rsidR="008C613B">
        <w:rPr>
          <w:rFonts w:eastAsia="Calibri"/>
          <w:lang w:eastAsia="en-US"/>
        </w:rPr>
        <w:t xml:space="preserve"> sztuk</w:t>
      </w:r>
      <w:bookmarkEnd w:id="6"/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9821D5" w:rsidRPr="008E5F02" w14:paraId="6826952A" w14:textId="77777777" w:rsidTr="00D978AC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7E31C46" w14:textId="77777777" w:rsidR="009821D5" w:rsidRPr="008E5F02" w:rsidRDefault="009821D5" w:rsidP="00D978AC">
            <w:pPr>
              <w:jc w:val="center"/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L. p.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EC083B7" w14:textId="77777777" w:rsidR="009821D5" w:rsidRPr="008E5F02" w:rsidRDefault="009821D5" w:rsidP="00D978AC">
            <w:pPr>
              <w:jc w:val="center"/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A89FEF6" w14:textId="77777777" w:rsidR="009821D5" w:rsidRPr="008E5F02" w:rsidRDefault="009821D5" w:rsidP="00D978AC">
            <w:pPr>
              <w:jc w:val="center"/>
              <w:rPr>
                <w:bCs/>
                <w:sz w:val="20"/>
                <w:szCs w:val="20"/>
                <w:u w:val="single"/>
              </w:rPr>
            </w:pPr>
            <w:r w:rsidRPr="008E5F02">
              <w:rPr>
                <w:sz w:val="20"/>
                <w:szCs w:val="20"/>
              </w:rPr>
              <w:t>Parametry oferowane przez Wykonawcę</w:t>
            </w:r>
          </w:p>
          <w:p w14:paraId="4B070A65" w14:textId="77777777" w:rsidR="009821D5" w:rsidRPr="008E5F02" w:rsidRDefault="009821D5" w:rsidP="00D978AC">
            <w:pPr>
              <w:jc w:val="center"/>
              <w:rPr>
                <w:bCs/>
                <w:i/>
                <w:sz w:val="20"/>
                <w:szCs w:val="20"/>
                <w:u w:val="single"/>
              </w:rPr>
            </w:pPr>
            <w:r w:rsidRPr="008E5F02">
              <w:rPr>
                <w:i/>
                <w:sz w:val="20"/>
                <w:szCs w:val="20"/>
              </w:rPr>
              <w:t>(należy wypełnić wskazując oferowane parametry urządzenia)</w:t>
            </w:r>
          </w:p>
        </w:tc>
      </w:tr>
      <w:tr w:rsidR="009821D5" w:rsidRPr="008E5F02" w14:paraId="4A1B4A9B" w14:textId="77777777" w:rsidTr="00D978AC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B35493F" w14:textId="77777777" w:rsidR="009821D5" w:rsidRPr="008E5F02" w:rsidRDefault="009821D5" w:rsidP="00D978AC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a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647B953" w14:textId="77777777" w:rsidR="009821D5" w:rsidRPr="008E5F02" w:rsidRDefault="009821D5" w:rsidP="00D978AC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89D6AE8" w14:textId="77777777" w:rsidR="009821D5" w:rsidRPr="008E5F02" w:rsidRDefault="009821D5" w:rsidP="00D978AC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c</w:t>
            </w:r>
          </w:p>
        </w:tc>
      </w:tr>
      <w:tr w:rsidR="009821D5" w:rsidRPr="008E5F02" w14:paraId="3A9BA3A2" w14:textId="77777777" w:rsidTr="00D978AC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409EDC2" w14:textId="77777777" w:rsidR="009821D5" w:rsidRPr="008E5F02" w:rsidRDefault="009821D5" w:rsidP="009821D5">
            <w:pPr>
              <w:numPr>
                <w:ilvl w:val="0"/>
                <w:numId w:val="15"/>
              </w:numPr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BF2EFF6" w14:textId="77777777" w:rsidR="009821D5" w:rsidRPr="008E5F02" w:rsidRDefault="009821D5" w:rsidP="00D978AC">
            <w:pPr>
              <w:rPr>
                <w:sz w:val="20"/>
                <w:szCs w:val="20"/>
              </w:rPr>
            </w:pPr>
            <w:r w:rsidRPr="00E5783C">
              <w:rPr>
                <w:sz w:val="20"/>
                <w:szCs w:val="20"/>
              </w:rPr>
              <w:t>Lodówka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1EC8AF5" w14:textId="77777777" w:rsidR="009821D5" w:rsidRPr="008E5F02" w:rsidRDefault="009821D5" w:rsidP="00D978AC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Wpisać nazwę producenta, model i kod produktu</w:t>
            </w:r>
          </w:p>
        </w:tc>
      </w:tr>
      <w:tr w:rsidR="009821D5" w:rsidRPr="008E5F02" w14:paraId="63E130E1" w14:textId="77777777" w:rsidTr="00D978AC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E15464" w14:textId="77777777" w:rsidR="009821D5" w:rsidRPr="008E5F02" w:rsidRDefault="009821D5" w:rsidP="009821D5">
            <w:pPr>
              <w:numPr>
                <w:ilvl w:val="0"/>
                <w:numId w:val="15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26F78AB" w14:textId="22041830" w:rsidR="009821D5" w:rsidRPr="00F20CA7" w:rsidRDefault="009821D5" w:rsidP="00D978AC">
            <w:pPr>
              <w:spacing w:after="160" w:line="259" w:lineRule="auto"/>
              <w:rPr>
                <w:sz w:val="20"/>
                <w:szCs w:val="20"/>
              </w:rPr>
            </w:pPr>
            <w:proofErr w:type="spellStart"/>
            <w:r w:rsidRPr="00F20CA7">
              <w:rPr>
                <w:sz w:val="20"/>
                <w:szCs w:val="20"/>
              </w:rPr>
              <w:t>Pozimo</w:t>
            </w:r>
            <w:proofErr w:type="spellEnd"/>
            <w:r w:rsidRPr="00F20CA7">
              <w:rPr>
                <w:sz w:val="20"/>
                <w:szCs w:val="20"/>
              </w:rPr>
              <w:t xml:space="preserve"> hałasu : max. </w:t>
            </w:r>
            <w:r>
              <w:rPr>
                <w:sz w:val="20"/>
                <w:szCs w:val="20"/>
              </w:rPr>
              <w:t>41</w:t>
            </w:r>
            <w:r w:rsidRPr="00F20CA7">
              <w:rPr>
                <w:sz w:val="20"/>
                <w:szCs w:val="20"/>
              </w:rPr>
              <w:t xml:space="preserve"> </w:t>
            </w:r>
            <w:proofErr w:type="spellStart"/>
            <w:r w:rsidRPr="00F20CA7">
              <w:rPr>
                <w:sz w:val="20"/>
                <w:szCs w:val="20"/>
              </w:rPr>
              <w:t>dB</w:t>
            </w:r>
            <w:proofErr w:type="spellEnd"/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974E0D0" w14:textId="77777777" w:rsidR="009821D5" w:rsidRPr="008E5F02" w:rsidRDefault="009821D5" w:rsidP="00D978AC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9821D5" w:rsidRPr="008E5F02" w14:paraId="0F5723D9" w14:textId="77777777" w:rsidTr="00D978AC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4CD14E" w14:textId="77777777" w:rsidR="009821D5" w:rsidRPr="008E5F02" w:rsidRDefault="009821D5" w:rsidP="009821D5">
            <w:pPr>
              <w:numPr>
                <w:ilvl w:val="0"/>
                <w:numId w:val="15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106760D" w14:textId="09994AD4" w:rsidR="009821D5" w:rsidRPr="00F20CA7" w:rsidRDefault="007F21D4" w:rsidP="00D978AC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>Możliwość</w:t>
            </w:r>
            <w:r w:rsidR="009821D5" w:rsidRPr="00F20CA7">
              <w:rPr>
                <w:color w:val="0D0D0D"/>
                <w:sz w:val="20"/>
                <w:szCs w:val="20"/>
              </w:rPr>
              <w:t xml:space="preserve"> zmiany kierunku otwierania drzwi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FEBACF5" w14:textId="77777777" w:rsidR="009821D5" w:rsidRPr="008E5F02" w:rsidRDefault="009821D5" w:rsidP="00D978AC">
            <w:pPr>
              <w:jc w:val="center"/>
              <w:rPr>
                <w:i/>
              </w:rPr>
            </w:pPr>
          </w:p>
        </w:tc>
      </w:tr>
      <w:tr w:rsidR="009821D5" w:rsidRPr="008E5F02" w14:paraId="6D0B99BA" w14:textId="77777777" w:rsidTr="00D978AC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070497" w14:textId="77777777" w:rsidR="009821D5" w:rsidRPr="008E5F02" w:rsidRDefault="009821D5" w:rsidP="009821D5">
            <w:pPr>
              <w:numPr>
                <w:ilvl w:val="0"/>
                <w:numId w:val="15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147D6A5" w14:textId="77777777" w:rsidR="009821D5" w:rsidRPr="00F20CA7" w:rsidRDefault="009821D5" w:rsidP="00D978AC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>Klasa energetyczna : nie gorsza niż E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C023DDA" w14:textId="77777777" w:rsidR="009821D5" w:rsidRPr="008E5F02" w:rsidRDefault="009821D5" w:rsidP="00D978AC">
            <w:pPr>
              <w:jc w:val="center"/>
              <w:rPr>
                <w:i/>
              </w:rPr>
            </w:pPr>
          </w:p>
        </w:tc>
      </w:tr>
      <w:tr w:rsidR="009821D5" w:rsidRPr="008E5F02" w14:paraId="61884FCF" w14:textId="77777777" w:rsidTr="00D978AC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1563FC" w14:textId="77777777" w:rsidR="009821D5" w:rsidRPr="008E5F02" w:rsidRDefault="009821D5" w:rsidP="009821D5">
            <w:pPr>
              <w:numPr>
                <w:ilvl w:val="0"/>
                <w:numId w:val="15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CA9BEA5" w14:textId="39E05D57" w:rsidR="009821D5" w:rsidRPr="00F20CA7" w:rsidRDefault="009821D5" w:rsidP="00D978AC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>
              <w:rPr>
                <w:color w:val="0D0D0D"/>
                <w:sz w:val="20"/>
                <w:szCs w:val="20"/>
              </w:rPr>
              <w:t>Chłodziarka</w:t>
            </w:r>
            <w:r w:rsidRPr="00F20CA7">
              <w:rPr>
                <w:color w:val="0D0D0D"/>
                <w:sz w:val="20"/>
                <w:szCs w:val="20"/>
              </w:rPr>
              <w:t xml:space="preserve"> z zamrażarką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703A2C5" w14:textId="77777777" w:rsidR="009821D5" w:rsidRPr="008E5F02" w:rsidRDefault="009821D5" w:rsidP="00D978AC">
            <w:pPr>
              <w:jc w:val="center"/>
              <w:rPr>
                <w:i/>
              </w:rPr>
            </w:pPr>
          </w:p>
        </w:tc>
      </w:tr>
      <w:tr w:rsidR="009821D5" w:rsidRPr="008E5F02" w14:paraId="72EE0A67" w14:textId="77777777" w:rsidTr="00D978AC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C034E0D" w14:textId="77777777" w:rsidR="009821D5" w:rsidRPr="008E5F02" w:rsidRDefault="009821D5" w:rsidP="009821D5">
            <w:pPr>
              <w:numPr>
                <w:ilvl w:val="0"/>
                <w:numId w:val="15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5D61778" w14:textId="0B580D14" w:rsidR="009821D5" w:rsidRPr="00F20CA7" w:rsidRDefault="009821D5" w:rsidP="00D978AC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>Pojemność chłodziarki : nie mniejsza niż</w:t>
            </w:r>
            <w:r>
              <w:rPr>
                <w:color w:val="0D0D0D"/>
                <w:sz w:val="20"/>
                <w:szCs w:val="20"/>
              </w:rPr>
              <w:t xml:space="preserve"> 170</w:t>
            </w:r>
            <w:r w:rsidRPr="00F20CA7">
              <w:rPr>
                <w:color w:val="0D0D0D"/>
                <w:sz w:val="20"/>
                <w:szCs w:val="20"/>
              </w:rPr>
              <w:t xml:space="preserve"> l</w:t>
            </w:r>
          </w:p>
          <w:p w14:paraId="614F531F" w14:textId="7FB743DB" w:rsidR="009821D5" w:rsidRPr="00F20CA7" w:rsidRDefault="009821D5" w:rsidP="00D978AC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 xml:space="preserve">Pojemność zamrażarki: nie mniejsza  </w:t>
            </w:r>
            <w:r>
              <w:rPr>
                <w:color w:val="0D0D0D"/>
                <w:sz w:val="20"/>
                <w:szCs w:val="20"/>
              </w:rPr>
              <w:t>41</w:t>
            </w:r>
            <w:r w:rsidRPr="00F20CA7">
              <w:rPr>
                <w:color w:val="0D0D0D"/>
                <w:sz w:val="20"/>
                <w:szCs w:val="20"/>
              </w:rPr>
              <w:t xml:space="preserve"> l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B34C81E" w14:textId="77777777" w:rsidR="009821D5" w:rsidRPr="008E5F02" w:rsidRDefault="009821D5" w:rsidP="00D978AC">
            <w:pPr>
              <w:jc w:val="center"/>
              <w:rPr>
                <w:i/>
              </w:rPr>
            </w:pPr>
          </w:p>
        </w:tc>
      </w:tr>
      <w:tr w:rsidR="009821D5" w:rsidRPr="008E5F02" w14:paraId="4FF155FF" w14:textId="77777777" w:rsidTr="00D978AC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111F3A6" w14:textId="77777777" w:rsidR="009821D5" w:rsidRPr="008E5F02" w:rsidRDefault="009821D5" w:rsidP="009821D5">
            <w:pPr>
              <w:numPr>
                <w:ilvl w:val="0"/>
                <w:numId w:val="15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8BD063E" w14:textId="77777777" w:rsidR="009821D5" w:rsidRPr="00F20CA7" w:rsidRDefault="009821D5" w:rsidP="00D978AC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 xml:space="preserve">Oświetlenie </w:t>
            </w:r>
            <w:proofErr w:type="spellStart"/>
            <w:r w:rsidRPr="00F20CA7">
              <w:rPr>
                <w:color w:val="0D0D0D"/>
                <w:sz w:val="20"/>
                <w:szCs w:val="20"/>
              </w:rPr>
              <w:t>ledowe</w:t>
            </w:r>
            <w:proofErr w:type="spellEnd"/>
          </w:p>
          <w:p w14:paraId="26A53152" w14:textId="77777777" w:rsidR="009821D5" w:rsidRPr="00F20CA7" w:rsidRDefault="009821D5" w:rsidP="00D978AC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>Regulowane nóżki</w:t>
            </w:r>
          </w:p>
          <w:p w14:paraId="2A61E47E" w14:textId="42896227" w:rsidR="009821D5" w:rsidRPr="00F20CA7" w:rsidRDefault="009821D5" w:rsidP="00D978AC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>Pólki z</w:t>
            </w:r>
            <w:r>
              <w:rPr>
                <w:color w:val="0D0D0D"/>
                <w:sz w:val="20"/>
                <w:szCs w:val="20"/>
              </w:rPr>
              <w:t>e</w:t>
            </w:r>
            <w:r w:rsidRPr="00F20CA7">
              <w:rPr>
                <w:color w:val="0D0D0D"/>
                <w:sz w:val="20"/>
                <w:szCs w:val="20"/>
              </w:rPr>
              <w:t xml:space="preserve"> szkła </w:t>
            </w:r>
            <w:r w:rsidR="008A08FA" w:rsidRPr="008D7DE1">
              <w:rPr>
                <w:color w:val="FF0000"/>
                <w:sz w:val="20"/>
                <w:szCs w:val="20"/>
              </w:rPr>
              <w:t>(w zamrażarce dopuszcza się półkę drucianą)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887771D" w14:textId="77777777" w:rsidR="009821D5" w:rsidRPr="008E5F02" w:rsidRDefault="009821D5" w:rsidP="00D978AC">
            <w:pPr>
              <w:jc w:val="center"/>
              <w:rPr>
                <w:i/>
              </w:rPr>
            </w:pPr>
          </w:p>
        </w:tc>
      </w:tr>
      <w:tr w:rsidR="009821D5" w:rsidRPr="008E5F02" w14:paraId="2D589727" w14:textId="77777777" w:rsidTr="00D978AC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51875D6" w14:textId="77777777" w:rsidR="009821D5" w:rsidRPr="008E5F02" w:rsidRDefault="009821D5" w:rsidP="009821D5">
            <w:pPr>
              <w:numPr>
                <w:ilvl w:val="0"/>
                <w:numId w:val="15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66D4085" w14:textId="77777777" w:rsidR="009821D5" w:rsidRPr="00F20CA7" w:rsidRDefault="009821D5" w:rsidP="00D978AC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>Kolor: siwy/srebrny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8512DD9" w14:textId="77777777" w:rsidR="009821D5" w:rsidRPr="008E5F02" w:rsidRDefault="009821D5" w:rsidP="00D978AC">
            <w:pPr>
              <w:jc w:val="center"/>
              <w:rPr>
                <w:i/>
              </w:rPr>
            </w:pPr>
          </w:p>
        </w:tc>
      </w:tr>
      <w:tr w:rsidR="00C909D1" w:rsidRPr="008E5F02" w14:paraId="1B5D8188" w14:textId="77777777" w:rsidTr="00D978AC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E20B3CF" w14:textId="77777777" w:rsidR="00C909D1" w:rsidRPr="008E5F02" w:rsidRDefault="00C909D1" w:rsidP="009821D5">
            <w:pPr>
              <w:numPr>
                <w:ilvl w:val="0"/>
                <w:numId w:val="15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79F00DC" w14:textId="3810CB50" w:rsidR="00C909D1" w:rsidRPr="0068182B" w:rsidRDefault="0068182B" w:rsidP="00D978AC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68182B">
              <w:rPr>
                <w:color w:val="0D0D0D"/>
                <w:sz w:val="20"/>
                <w:szCs w:val="20"/>
              </w:rPr>
              <w:t>Wymiary (</w:t>
            </w:r>
            <w:proofErr w:type="spellStart"/>
            <w:r w:rsidRPr="0068182B">
              <w:rPr>
                <w:color w:val="0D0D0D"/>
                <w:sz w:val="20"/>
                <w:szCs w:val="20"/>
              </w:rPr>
              <w:t>WxSxG</w:t>
            </w:r>
            <w:proofErr w:type="spellEnd"/>
            <w:r w:rsidRPr="0068182B">
              <w:rPr>
                <w:color w:val="0D0D0D"/>
                <w:sz w:val="20"/>
                <w:szCs w:val="20"/>
              </w:rPr>
              <w:t>) [cm]: 142.8 x 54 x 55.1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9F0F115" w14:textId="77777777" w:rsidR="00C909D1" w:rsidRPr="008E5F02" w:rsidRDefault="00C909D1" w:rsidP="00D978AC">
            <w:pPr>
              <w:jc w:val="center"/>
              <w:rPr>
                <w:i/>
              </w:rPr>
            </w:pPr>
          </w:p>
        </w:tc>
      </w:tr>
      <w:tr w:rsidR="009821D5" w:rsidRPr="008E5F02" w14:paraId="067B57FB" w14:textId="77777777" w:rsidTr="00D978AC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AAB8B49" w14:textId="77777777" w:rsidR="009821D5" w:rsidRPr="008E5F02" w:rsidRDefault="009821D5" w:rsidP="009821D5">
            <w:pPr>
              <w:numPr>
                <w:ilvl w:val="0"/>
                <w:numId w:val="15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20B3A5F" w14:textId="77777777" w:rsidR="009821D5" w:rsidRPr="00F20CA7" w:rsidRDefault="009821D5" w:rsidP="00D978AC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>Gwarancja 24 miesiące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3CB39F5" w14:textId="77777777" w:rsidR="009821D5" w:rsidRPr="008E5F02" w:rsidRDefault="009821D5" w:rsidP="00D978AC">
            <w:pPr>
              <w:jc w:val="center"/>
              <w:rPr>
                <w:i/>
              </w:rPr>
            </w:pPr>
          </w:p>
        </w:tc>
      </w:tr>
    </w:tbl>
    <w:p w14:paraId="64ED62D4" w14:textId="77777777" w:rsidR="00810042" w:rsidRDefault="00810042" w:rsidP="008E5F02">
      <w:pPr>
        <w:spacing w:after="160" w:line="259" w:lineRule="auto"/>
        <w:rPr>
          <w:rFonts w:eastAsia="Calibri"/>
          <w:lang w:eastAsia="en-US"/>
        </w:rPr>
      </w:pPr>
    </w:p>
    <w:p w14:paraId="2BE1F8B4" w14:textId="77777777" w:rsidR="00301ACF" w:rsidRPr="00810042" w:rsidRDefault="00301ACF" w:rsidP="008E5F02">
      <w:pPr>
        <w:spacing w:after="160" w:line="259" w:lineRule="auto"/>
        <w:rPr>
          <w:rFonts w:eastAsia="Calibri"/>
          <w:lang w:eastAsia="en-US"/>
        </w:rPr>
      </w:pPr>
    </w:p>
    <w:p w14:paraId="745C33C4" w14:textId="4182BF00" w:rsidR="008E5F02" w:rsidRPr="008E5F02" w:rsidRDefault="008E5F02" w:rsidP="008E5F02">
      <w:pPr>
        <w:spacing w:after="160" w:line="259" w:lineRule="auto"/>
        <w:rPr>
          <w:rFonts w:eastAsia="Calibri"/>
          <w:lang w:eastAsia="en-US"/>
        </w:rPr>
      </w:pPr>
      <w:r w:rsidRPr="00810042">
        <w:rPr>
          <w:rFonts w:eastAsia="Calibri"/>
          <w:lang w:eastAsia="en-US"/>
        </w:rPr>
        <w:t>3</w:t>
      </w:r>
      <w:r w:rsidRPr="008E5F02">
        <w:rPr>
          <w:rFonts w:eastAsia="Calibri"/>
          <w:lang w:eastAsia="en-US"/>
        </w:rPr>
        <w:t xml:space="preserve">) </w:t>
      </w:r>
      <w:bookmarkStart w:id="7" w:name="_Hlk180586836"/>
      <w:r w:rsidR="00E53EF4">
        <w:rPr>
          <w:rFonts w:eastAsia="Calibri"/>
          <w:lang w:eastAsia="en-US"/>
        </w:rPr>
        <w:t>K</w:t>
      </w:r>
      <w:r w:rsidR="006D3EDA" w:rsidRPr="006D3EDA">
        <w:rPr>
          <w:rFonts w:eastAsia="Calibri"/>
          <w:lang w:eastAsia="en-US"/>
        </w:rPr>
        <w:t xml:space="preserve">uchenka elektryczna </w:t>
      </w:r>
      <w:r w:rsidR="006D3EDA">
        <w:rPr>
          <w:rFonts w:eastAsia="Calibri"/>
          <w:lang w:eastAsia="en-US"/>
        </w:rPr>
        <w:t xml:space="preserve">typu </w:t>
      </w:r>
      <w:r w:rsidR="006D3EDA" w:rsidRPr="006D3EDA">
        <w:rPr>
          <w:rFonts w:eastAsia="Calibri"/>
          <w:lang w:eastAsia="en-US"/>
        </w:rPr>
        <w:t>ELECTROLUX  LKR64020AX</w:t>
      </w:r>
      <w:r w:rsidRPr="008E5F02">
        <w:rPr>
          <w:rFonts w:eastAsia="Calibri"/>
          <w:lang w:eastAsia="en-US"/>
        </w:rPr>
        <w:t xml:space="preserve"> - </w:t>
      </w:r>
      <w:r w:rsidR="006D3EDA">
        <w:rPr>
          <w:rFonts w:eastAsia="Calibri"/>
          <w:lang w:eastAsia="en-US"/>
        </w:rPr>
        <w:t>6</w:t>
      </w:r>
      <w:r w:rsidR="00C1702D">
        <w:rPr>
          <w:rFonts w:eastAsia="Calibri"/>
          <w:lang w:eastAsia="en-US"/>
        </w:rPr>
        <w:t xml:space="preserve"> </w:t>
      </w:r>
      <w:r w:rsidRPr="008E5F02">
        <w:rPr>
          <w:rFonts w:eastAsia="Calibri"/>
          <w:lang w:eastAsia="en-US"/>
        </w:rPr>
        <w:t xml:space="preserve">sztuk 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8E5F02" w:rsidRPr="008E5F02" w14:paraId="37CF7F8F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bookmarkEnd w:id="7"/>
          <w:p w14:paraId="103AD4A7" w14:textId="77777777" w:rsidR="008E5F02" w:rsidRPr="008E5F02" w:rsidRDefault="008E5F02" w:rsidP="008E5F02">
            <w:pPr>
              <w:jc w:val="center"/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L. p.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BFCB441" w14:textId="77777777" w:rsidR="008E5F02" w:rsidRPr="008E5F02" w:rsidRDefault="008E5F02" w:rsidP="008E5F02">
            <w:pPr>
              <w:jc w:val="center"/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89BF42F" w14:textId="77777777" w:rsidR="008E5F02" w:rsidRPr="008E5F02" w:rsidRDefault="008E5F02" w:rsidP="008E5F02">
            <w:pPr>
              <w:jc w:val="center"/>
              <w:rPr>
                <w:bCs/>
                <w:sz w:val="20"/>
                <w:szCs w:val="20"/>
                <w:u w:val="single"/>
              </w:rPr>
            </w:pPr>
            <w:r w:rsidRPr="008E5F02">
              <w:rPr>
                <w:sz w:val="20"/>
                <w:szCs w:val="20"/>
              </w:rPr>
              <w:t>Parametry oferowane przez Wykonawcę</w:t>
            </w:r>
          </w:p>
          <w:p w14:paraId="41F38F5B" w14:textId="77777777" w:rsidR="008E5F02" w:rsidRPr="008E5F02" w:rsidRDefault="008E5F02" w:rsidP="008E5F02">
            <w:pPr>
              <w:jc w:val="center"/>
              <w:rPr>
                <w:bCs/>
                <w:i/>
                <w:sz w:val="20"/>
                <w:szCs w:val="20"/>
                <w:u w:val="single"/>
              </w:rPr>
            </w:pPr>
            <w:r w:rsidRPr="008E5F02">
              <w:rPr>
                <w:i/>
                <w:sz w:val="20"/>
                <w:szCs w:val="20"/>
              </w:rPr>
              <w:t>(należy wypełnić wskazując oferowane parametry urządzenia)</w:t>
            </w:r>
          </w:p>
        </w:tc>
      </w:tr>
      <w:tr w:rsidR="008E5F02" w:rsidRPr="008E5F02" w14:paraId="0FC40798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E5D6133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a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F66A99C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0859579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c</w:t>
            </w:r>
          </w:p>
        </w:tc>
      </w:tr>
      <w:tr w:rsidR="008E5F02" w:rsidRPr="008E5F02" w14:paraId="32BD8F90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E641461" w14:textId="77777777" w:rsidR="008E5F02" w:rsidRPr="008E5F02" w:rsidRDefault="008E5F02" w:rsidP="00EE6BF7">
            <w:pPr>
              <w:numPr>
                <w:ilvl w:val="0"/>
                <w:numId w:val="9"/>
              </w:numPr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06EB5FE" w14:textId="0E28F9CD" w:rsidR="008E5F02" w:rsidRPr="002F0DCA" w:rsidRDefault="00C15F0B" w:rsidP="008E5F02">
            <w:p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>Piekarnik wolnostojący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248825B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Wpisać nazwę producenta, model i kod produktu</w:t>
            </w:r>
          </w:p>
        </w:tc>
      </w:tr>
      <w:tr w:rsidR="008E5F02" w:rsidRPr="008E5F02" w14:paraId="7D0206A1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394B20" w14:textId="77777777" w:rsidR="008E5F02" w:rsidRPr="008E5F02" w:rsidRDefault="008E5F02" w:rsidP="00EE6BF7">
            <w:pPr>
              <w:numPr>
                <w:ilvl w:val="0"/>
                <w:numId w:val="9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A393C5C" w14:textId="6E00095F" w:rsidR="008E5F02" w:rsidRPr="002F0DCA" w:rsidRDefault="00C15F0B" w:rsidP="008E5F02">
            <w:p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 xml:space="preserve">Funkcje piekarnika (minimalnie) : </w:t>
            </w:r>
          </w:p>
          <w:p w14:paraId="2F7589E0" w14:textId="77777777" w:rsidR="00C15F0B" w:rsidRPr="002F0DCA" w:rsidRDefault="00C15F0B" w:rsidP="00C15F0B">
            <w:pPr>
              <w:pStyle w:val="Akapitzlist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 xml:space="preserve">nawiew + ogrzewanie dolne, </w:t>
            </w:r>
          </w:p>
          <w:p w14:paraId="1BEEA5EF" w14:textId="77777777" w:rsidR="00C15F0B" w:rsidRPr="002F0DCA" w:rsidRDefault="00C15F0B" w:rsidP="00C15F0B">
            <w:pPr>
              <w:pStyle w:val="Akapitzlist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>nawiew +ogrzewanie górne (z/</w:t>
            </w:r>
            <w:proofErr w:type="spellStart"/>
            <w:r w:rsidRPr="002F0DCA">
              <w:rPr>
                <w:sz w:val="20"/>
                <w:szCs w:val="20"/>
              </w:rPr>
              <w:t>bz</w:t>
            </w:r>
            <w:proofErr w:type="spellEnd"/>
            <w:r w:rsidRPr="002F0DCA">
              <w:rPr>
                <w:sz w:val="20"/>
                <w:szCs w:val="20"/>
              </w:rPr>
              <w:t xml:space="preserve"> lampy), </w:t>
            </w:r>
          </w:p>
          <w:p w14:paraId="6D0468A7" w14:textId="77777777" w:rsidR="00C15F0B" w:rsidRPr="002F0DCA" w:rsidRDefault="00C15F0B" w:rsidP="00C15F0B">
            <w:pPr>
              <w:pStyle w:val="Akapitzlist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 xml:space="preserve">grill + ogrzewanie górne, </w:t>
            </w:r>
          </w:p>
          <w:p w14:paraId="0D009FB2" w14:textId="77777777" w:rsidR="00C15F0B" w:rsidRPr="002F0DCA" w:rsidRDefault="00C15F0B" w:rsidP="00C15F0B">
            <w:pPr>
              <w:pStyle w:val="Akapitzlist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>grill + ogrzewanie górne + nawiew,</w:t>
            </w:r>
          </w:p>
          <w:p w14:paraId="1BFE9392" w14:textId="77777777" w:rsidR="00C15F0B" w:rsidRPr="002F0DCA" w:rsidRDefault="00C15F0B" w:rsidP="00C15F0B">
            <w:pPr>
              <w:pStyle w:val="Akapitzlist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 xml:space="preserve"> </w:t>
            </w:r>
            <w:proofErr w:type="spellStart"/>
            <w:r w:rsidRPr="002F0DCA">
              <w:rPr>
                <w:sz w:val="20"/>
                <w:szCs w:val="20"/>
              </w:rPr>
              <w:t>termoobieg</w:t>
            </w:r>
            <w:proofErr w:type="spellEnd"/>
            <w:r w:rsidRPr="002F0DCA">
              <w:rPr>
                <w:sz w:val="20"/>
                <w:szCs w:val="20"/>
              </w:rPr>
              <w:t xml:space="preserve"> + ogrzewanie dolne,</w:t>
            </w:r>
          </w:p>
          <w:p w14:paraId="715A9BCA" w14:textId="77777777" w:rsidR="00C15F0B" w:rsidRPr="002F0DCA" w:rsidRDefault="00C15F0B" w:rsidP="00C15F0B">
            <w:pPr>
              <w:pStyle w:val="Akapitzlist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 xml:space="preserve"> </w:t>
            </w:r>
            <w:proofErr w:type="spellStart"/>
            <w:r w:rsidRPr="002F0DCA">
              <w:rPr>
                <w:sz w:val="20"/>
                <w:szCs w:val="20"/>
              </w:rPr>
              <w:t>termoobieg</w:t>
            </w:r>
            <w:proofErr w:type="spellEnd"/>
            <w:r w:rsidRPr="002F0DCA">
              <w:rPr>
                <w:sz w:val="20"/>
                <w:szCs w:val="20"/>
              </w:rPr>
              <w:t>, ogrzewanie górne + dolne</w:t>
            </w:r>
          </w:p>
          <w:p w14:paraId="1BC6F9E7" w14:textId="1F5B8F23" w:rsidR="00C15F0B" w:rsidRPr="002F0DCA" w:rsidRDefault="00C15F0B" w:rsidP="00C15F0B">
            <w:pPr>
              <w:pStyle w:val="Akapitzlist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>Zakres temperatur: 50°C-275°C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B6DC3EC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C15F0B" w:rsidRPr="008E5F02" w14:paraId="24FDEF1A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1E81762" w14:textId="77777777" w:rsidR="00C15F0B" w:rsidRPr="008E5F02" w:rsidRDefault="00C15F0B" w:rsidP="00EE6BF7">
            <w:pPr>
              <w:numPr>
                <w:ilvl w:val="0"/>
                <w:numId w:val="9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E1AC1D9" w14:textId="77777777" w:rsidR="00C15F0B" w:rsidRPr="002F0DCA" w:rsidRDefault="00C15F0B" w:rsidP="00B907ED">
            <w:p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>Typ płyty : ceramiczna</w:t>
            </w:r>
          </w:p>
          <w:p w14:paraId="0FD5CF8A" w14:textId="0F101D79" w:rsidR="00B907ED" w:rsidRPr="002F0DCA" w:rsidRDefault="00B907ED" w:rsidP="00B907ED">
            <w:p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>Liczba pól grzewczych: 4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88798CF" w14:textId="77777777" w:rsidR="00C15F0B" w:rsidRPr="008E5F02" w:rsidRDefault="00C15F0B" w:rsidP="008E5F02">
            <w:pPr>
              <w:jc w:val="center"/>
              <w:rPr>
                <w:i/>
              </w:rPr>
            </w:pPr>
          </w:p>
        </w:tc>
      </w:tr>
      <w:tr w:rsidR="008E5F02" w:rsidRPr="008E5F02" w14:paraId="28262C99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1C53CC8" w14:textId="77777777" w:rsidR="008E5F02" w:rsidRPr="008E5F02" w:rsidRDefault="008E5F02" w:rsidP="00EE6BF7">
            <w:pPr>
              <w:numPr>
                <w:ilvl w:val="0"/>
                <w:numId w:val="9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B9ACE2" w14:textId="34FD9F4F" w:rsidR="00C15F0B" w:rsidRPr="002F0DCA" w:rsidRDefault="00C15F0B" w:rsidP="008E5F02">
            <w:p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>Chowane pokrętła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C2A26FA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C15F0B" w:rsidRPr="008E5F02" w14:paraId="64BB202C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A4E9BC" w14:textId="77777777" w:rsidR="00C15F0B" w:rsidRPr="008E5F02" w:rsidRDefault="00C15F0B" w:rsidP="00EE6BF7">
            <w:pPr>
              <w:numPr>
                <w:ilvl w:val="0"/>
                <w:numId w:val="9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AA7C0C1" w14:textId="50208FBB" w:rsidR="00C15F0B" w:rsidRPr="002F0DCA" w:rsidRDefault="00C15F0B" w:rsidP="008E5F02">
            <w:p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>Regulowana wysokość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09A910B" w14:textId="77777777" w:rsidR="00C15F0B" w:rsidRPr="008E5F02" w:rsidRDefault="00C15F0B" w:rsidP="008E5F02">
            <w:pPr>
              <w:jc w:val="center"/>
              <w:rPr>
                <w:i/>
              </w:rPr>
            </w:pPr>
          </w:p>
        </w:tc>
      </w:tr>
      <w:tr w:rsidR="00C15F0B" w:rsidRPr="008E5F02" w14:paraId="3AEBF53E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031E85" w14:textId="77777777" w:rsidR="00C15F0B" w:rsidRPr="008E5F02" w:rsidRDefault="00C15F0B" w:rsidP="00EE6BF7">
            <w:pPr>
              <w:numPr>
                <w:ilvl w:val="0"/>
                <w:numId w:val="9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DB69E6D" w14:textId="78FB4294" w:rsidR="00C15F0B" w:rsidRPr="002F0DCA" w:rsidRDefault="00C15F0B" w:rsidP="008E5F02">
            <w:p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>Szuflada do przechowywania akcesoriów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1E8615D" w14:textId="77777777" w:rsidR="00C15F0B" w:rsidRPr="008E5F02" w:rsidRDefault="00C15F0B" w:rsidP="008E5F02">
            <w:pPr>
              <w:jc w:val="center"/>
              <w:rPr>
                <w:i/>
              </w:rPr>
            </w:pPr>
          </w:p>
        </w:tc>
      </w:tr>
      <w:tr w:rsidR="00C15F0B" w:rsidRPr="008E5F02" w14:paraId="1A47FE4E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2B772E" w14:textId="77777777" w:rsidR="00C15F0B" w:rsidRPr="008E5F02" w:rsidRDefault="00C15F0B" w:rsidP="00EE6BF7">
            <w:pPr>
              <w:numPr>
                <w:ilvl w:val="0"/>
                <w:numId w:val="9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187FBCC" w14:textId="740F933F" w:rsidR="00C15F0B" w:rsidRPr="002F0DCA" w:rsidRDefault="00C15F0B" w:rsidP="008E5F02">
            <w:p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>Klasa efektywności energetycznej: A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8D3A403" w14:textId="77777777" w:rsidR="00C15F0B" w:rsidRPr="008E5F02" w:rsidRDefault="00C15F0B" w:rsidP="008E5F02">
            <w:pPr>
              <w:jc w:val="center"/>
              <w:rPr>
                <w:i/>
              </w:rPr>
            </w:pPr>
          </w:p>
        </w:tc>
      </w:tr>
      <w:tr w:rsidR="00C15F0B" w:rsidRPr="008E5F02" w14:paraId="28ECE5E7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B3E577E" w14:textId="77777777" w:rsidR="00C15F0B" w:rsidRPr="008E5F02" w:rsidRDefault="00C15F0B" w:rsidP="00EE6BF7">
            <w:pPr>
              <w:numPr>
                <w:ilvl w:val="0"/>
                <w:numId w:val="9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6FE079" w14:textId="6A557369" w:rsidR="00C15F0B" w:rsidRPr="002F0DCA" w:rsidRDefault="00C15F0B" w:rsidP="008E5F02">
            <w:p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 xml:space="preserve">Wyposażenie (min.): prowadnice teleskopowe 1 poziom </w:t>
            </w:r>
          </w:p>
          <w:p w14:paraId="71AF2D06" w14:textId="4CF7054B" w:rsidR="00C15F0B" w:rsidRPr="002F0DCA" w:rsidRDefault="00C15F0B" w:rsidP="008E5F02">
            <w:p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>Brytfanny dołączone do piekarnika: 1 blacha , 1 emaliowana blacha (czarna)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85F3E7B" w14:textId="77777777" w:rsidR="00C15F0B" w:rsidRPr="008E5F02" w:rsidRDefault="00C15F0B" w:rsidP="008E5F02">
            <w:pPr>
              <w:jc w:val="center"/>
              <w:rPr>
                <w:i/>
              </w:rPr>
            </w:pPr>
          </w:p>
        </w:tc>
      </w:tr>
      <w:tr w:rsidR="00C15F0B" w:rsidRPr="008E5F02" w14:paraId="1D844F2B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2141319" w14:textId="77777777" w:rsidR="00C15F0B" w:rsidRPr="008E5F02" w:rsidRDefault="00C15F0B" w:rsidP="00EE6BF7">
            <w:pPr>
              <w:numPr>
                <w:ilvl w:val="0"/>
                <w:numId w:val="9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72D50A4" w14:textId="484C13A7" w:rsidR="00C15F0B" w:rsidRPr="002F0DCA" w:rsidRDefault="00C15F0B" w:rsidP="008E5F02">
            <w:p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 xml:space="preserve">Moc grzałki </w:t>
            </w:r>
            <w:proofErr w:type="spellStart"/>
            <w:r w:rsidRPr="002F0DCA">
              <w:rPr>
                <w:sz w:val="20"/>
                <w:szCs w:val="20"/>
              </w:rPr>
              <w:t>termoobiegu</w:t>
            </w:r>
            <w:proofErr w:type="spellEnd"/>
            <w:r w:rsidRPr="002F0DCA">
              <w:rPr>
                <w:sz w:val="20"/>
                <w:szCs w:val="20"/>
              </w:rPr>
              <w:t xml:space="preserve"> min.  [W]: 2400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07B8404" w14:textId="77777777" w:rsidR="00C15F0B" w:rsidRPr="008E5F02" w:rsidRDefault="00C15F0B" w:rsidP="008E5F02">
            <w:pPr>
              <w:jc w:val="center"/>
              <w:rPr>
                <w:i/>
              </w:rPr>
            </w:pPr>
          </w:p>
        </w:tc>
      </w:tr>
      <w:tr w:rsidR="00B907ED" w:rsidRPr="008E5F02" w14:paraId="38CCB4FC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E9AAC69" w14:textId="77777777" w:rsidR="00B907ED" w:rsidRPr="008E5F02" w:rsidRDefault="00B907ED" w:rsidP="00EE6BF7">
            <w:pPr>
              <w:numPr>
                <w:ilvl w:val="0"/>
                <w:numId w:val="9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ED543AA" w14:textId="30277F83" w:rsidR="00B907ED" w:rsidRPr="002F0DCA" w:rsidRDefault="00B907ED" w:rsidP="008E5F02">
            <w:p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>oświetlenie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6918CA1" w14:textId="77777777" w:rsidR="00B907ED" w:rsidRPr="008E5F02" w:rsidRDefault="00B907ED" w:rsidP="008E5F02">
            <w:pPr>
              <w:jc w:val="center"/>
              <w:rPr>
                <w:i/>
              </w:rPr>
            </w:pPr>
          </w:p>
        </w:tc>
      </w:tr>
      <w:tr w:rsidR="00B907ED" w:rsidRPr="008E5F02" w14:paraId="6C5EB5EA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2FCC6A" w14:textId="77777777" w:rsidR="00B907ED" w:rsidRPr="008E5F02" w:rsidRDefault="00B907ED" w:rsidP="00EE6BF7">
            <w:pPr>
              <w:numPr>
                <w:ilvl w:val="0"/>
                <w:numId w:val="9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5C1C7CB" w14:textId="15254710" w:rsidR="00B907ED" w:rsidRPr="002F0DCA" w:rsidRDefault="00B907ED" w:rsidP="008E5F02">
            <w:p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>Typ drzwi : potrójna szyba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61A5C95" w14:textId="77777777" w:rsidR="00B907ED" w:rsidRPr="008E5F02" w:rsidRDefault="00B907ED" w:rsidP="008E5F02">
            <w:pPr>
              <w:jc w:val="center"/>
              <w:rPr>
                <w:i/>
              </w:rPr>
            </w:pPr>
          </w:p>
        </w:tc>
      </w:tr>
      <w:tr w:rsidR="00C15F0B" w:rsidRPr="008E5F02" w14:paraId="49B1C6A6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4FA8E63" w14:textId="77777777" w:rsidR="00C15F0B" w:rsidRPr="008E5F02" w:rsidRDefault="00C15F0B" w:rsidP="00EE6BF7">
            <w:pPr>
              <w:numPr>
                <w:ilvl w:val="0"/>
                <w:numId w:val="9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B352B0F" w14:textId="73D68845" w:rsidR="00C15F0B" w:rsidRPr="002F0DCA" w:rsidRDefault="00C15F0B" w:rsidP="008E5F02">
            <w:p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 xml:space="preserve">Kolor : stalowy 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1C18FAE" w14:textId="77777777" w:rsidR="00C15F0B" w:rsidRPr="008E5F02" w:rsidRDefault="00C15F0B" w:rsidP="008E5F02">
            <w:pPr>
              <w:jc w:val="center"/>
              <w:rPr>
                <w:i/>
              </w:rPr>
            </w:pPr>
          </w:p>
        </w:tc>
      </w:tr>
      <w:tr w:rsidR="008E5F02" w:rsidRPr="008E5F02" w14:paraId="67F5E794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89B316" w14:textId="77777777" w:rsidR="008E5F02" w:rsidRPr="008E5F02" w:rsidRDefault="008E5F02" w:rsidP="00EE6BF7">
            <w:pPr>
              <w:numPr>
                <w:ilvl w:val="0"/>
                <w:numId w:val="9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BE38C81" w14:textId="08A99A5D" w:rsidR="008E5F02" w:rsidRPr="002F0DCA" w:rsidRDefault="00B907ED" w:rsidP="008E5F02">
            <w:p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>Wskaźnik temperatury, Zegar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3922082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8E5F02" w:rsidRPr="008E5F02" w14:paraId="36AF46A9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FC1F620" w14:textId="77777777" w:rsidR="008E5F02" w:rsidRPr="008E5F02" w:rsidRDefault="008E5F02" w:rsidP="00EE6BF7">
            <w:pPr>
              <w:numPr>
                <w:ilvl w:val="0"/>
                <w:numId w:val="9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CCAE86E" w14:textId="1901E3ED" w:rsidR="008E5F02" w:rsidRPr="002F0DCA" w:rsidRDefault="00B907ED" w:rsidP="00B907ED">
            <w:p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>Programator: elektroniczny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F43CA29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8E5F02" w:rsidRPr="008E5F02" w14:paraId="18471ABC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C7EE6F4" w14:textId="77777777" w:rsidR="008E5F02" w:rsidRPr="008E5F02" w:rsidRDefault="008E5F02" w:rsidP="00EE6BF7">
            <w:pPr>
              <w:numPr>
                <w:ilvl w:val="0"/>
                <w:numId w:val="9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B6F1BEB" w14:textId="779B6B8E" w:rsidR="008E5F02" w:rsidRPr="002F0DCA" w:rsidRDefault="00B907ED" w:rsidP="008E5F02">
            <w:p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>pojemność min. 73 l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08EFB2F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C909D1" w:rsidRPr="008E5F02" w14:paraId="7F32C7C6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8050AA" w14:textId="77777777" w:rsidR="00C909D1" w:rsidRPr="008E5F02" w:rsidRDefault="00C909D1" w:rsidP="00EE6BF7">
            <w:pPr>
              <w:numPr>
                <w:ilvl w:val="0"/>
                <w:numId w:val="9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BA361CC" w14:textId="62B37882" w:rsidR="00C909D1" w:rsidRPr="002F0DCA" w:rsidRDefault="00B2034F" w:rsidP="008E5F02">
            <w:r w:rsidRPr="00B2034F">
              <w:t>Wymiary (</w:t>
            </w:r>
            <w:proofErr w:type="spellStart"/>
            <w:r w:rsidRPr="00B2034F">
              <w:t>WxSxG</w:t>
            </w:r>
            <w:proofErr w:type="spellEnd"/>
            <w:r w:rsidRPr="00B2034F">
              <w:t>) [cm]: 8</w:t>
            </w:r>
            <w:r>
              <w:t>5</w:t>
            </w:r>
            <w:r w:rsidRPr="00B2034F">
              <w:t xml:space="preserve"> x 5</w:t>
            </w:r>
            <w:r>
              <w:t>9,6</w:t>
            </w:r>
            <w:r w:rsidRPr="00B2034F">
              <w:t xml:space="preserve"> x </w:t>
            </w:r>
            <w:r>
              <w:t>60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5EBB95C" w14:textId="77777777" w:rsidR="00C909D1" w:rsidRPr="008E5F02" w:rsidRDefault="00C909D1" w:rsidP="008E5F02">
            <w:pPr>
              <w:jc w:val="center"/>
              <w:rPr>
                <w:i/>
              </w:rPr>
            </w:pPr>
          </w:p>
        </w:tc>
      </w:tr>
      <w:tr w:rsidR="008E5F02" w:rsidRPr="008E5F02" w14:paraId="4A2AD20B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AD95DE8" w14:textId="77777777" w:rsidR="008E5F02" w:rsidRPr="008E5F02" w:rsidRDefault="008E5F02" w:rsidP="00EE6BF7">
            <w:pPr>
              <w:numPr>
                <w:ilvl w:val="0"/>
                <w:numId w:val="9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8CB4564" w14:textId="5C8F3D93" w:rsidR="008E5F02" w:rsidRPr="002F0DCA" w:rsidRDefault="00B907ED" w:rsidP="008E5F02">
            <w:p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>Gwarancja: 24 miesiące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931E4FF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</w:p>
        </w:tc>
      </w:tr>
    </w:tbl>
    <w:p w14:paraId="30D9570F" w14:textId="77777777" w:rsidR="00810042" w:rsidRPr="00810042" w:rsidRDefault="00810042" w:rsidP="008E5F02">
      <w:pPr>
        <w:spacing w:after="160" w:line="259" w:lineRule="auto"/>
        <w:rPr>
          <w:rFonts w:eastAsia="Calibri"/>
          <w:lang w:eastAsia="en-US"/>
        </w:rPr>
      </w:pPr>
    </w:p>
    <w:p w14:paraId="45DFB9F9" w14:textId="2D9443E9" w:rsidR="00DF5D53" w:rsidRPr="00611E1E" w:rsidRDefault="00674332" w:rsidP="00EE6BF7">
      <w:pPr>
        <w:pStyle w:val="Akapitzlist"/>
        <w:numPr>
          <w:ilvl w:val="0"/>
          <w:numId w:val="10"/>
        </w:numPr>
        <w:spacing w:after="160" w:line="259" w:lineRule="auto"/>
        <w:ind w:left="426"/>
        <w:contextualSpacing/>
        <w:rPr>
          <w:rFonts w:eastAsia="Calibri"/>
          <w:lang w:eastAsia="en-US"/>
        </w:rPr>
      </w:pPr>
      <w:bookmarkStart w:id="8" w:name="_Hlk180586860"/>
      <w:r w:rsidRPr="00611E1E">
        <w:rPr>
          <w:rFonts w:eastAsia="Calibri"/>
          <w:lang w:eastAsia="en-US"/>
        </w:rPr>
        <w:t xml:space="preserve">Pralka typu  AMICA  TWA4S610ALIST </w:t>
      </w:r>
      <w:r w:rsidR="00DF5D53" w:rsidRPr="00611E1E">
        <w:rPr>
          <w:rFonts w:eastAsia="Calibri"/>
          <w:lang w:eastAsia="en-US"/>
        </w:rPr>
        <w:t xml:space="preserve">– </w:t>
      </w:r>
      <w:r w:rsidRPr="00611E1E">
        <w:rPr>
          <w:rFonts w:eastAsia="Calibri"/>
          <w:lang w:eastAsia="en-US"/>
        </w:rPr>
        <w:t>2</w:t>
      </w:r>
      <w:r w:rsidR="00C1702D" w:rsidRPr="00611E1E">
        <w:rPr>
          <w:rFonts w:eastAsia="Calibri"/>
          <w:lang w:eastAsia="en-US"/>
        </w:rPr>
        <w:t xml:space="preserve"> </w:t>
      </w:r>
      <w:r w:rsidR="00DF5D53" w:rsidRPr="00611E1E">
        <w:rPr>
          <w:rFonts w:eastAsia="Calibri"/>
          <w:lang w:eastAsia="en-US"/>
        </w:rPr>
        <w:t>sztuk</w:t>
      </w:r>
      <w:r w:rsidRPr="00611E1E">
        <w:rPr>
          <w:rFonts w:eastAsia="Calibri"/>
          <w:lang w:eastAsia="en-US"/>
        </w:rPr>
        <w:t>i</w:t>
      </w:r>
      <w:r w:rsidR="00DF5D53" w:rsidRPr="00611E1E">
        <w:rPr>
          <w:rFonts w:eastAsia="Calibri"/>
          <w:lang w:eastAsia="en-US"/>
        </w:rPr>
        <w:t xml:space="preserve"> 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DF5D53" w:rsidRPr="00611E1E" w14:paraId="5D4AAF9A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bookmarkEnd w:id="8"/>
          <w:p w14:paraId="32EE53E8" w14:textId="77777777" w:rsidR="00DF5D53" w:rsidRPr="00611E1E" w:rsidRDefault="00DF5D53" w:rsidP="00DF5D53">
            <w:pPr>
              <w:jc w:val="center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>L. p.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C15CBEF" w14:textId="77777777" w:rsidR="00DF5D53" w:rsidRPr="00611E1E" w:rsidRDefault="00DF5D53" w:rsidP="00DF5D53">
            <w:pPr>
              <w:jc w:val="center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B3D9C2A" w14:textId="77777777" w:rsidR="00DF5D53" w:rsidRPr="00611E1E" w:rsidRDefault="00DF5D53" w:rsidP="00DF5D53">
            <w:pPr>
              <w:jc w:val="center"/>
              <w:rPr>
                <w:bCs/>
                <w:sz w:val="20"/>
                <w:szCs w:val="20"/>
                <w:u w:val="single"/>
              </w:rPr>
            </w:pPr>
            <w:r w:rsidRPr="00611E1E">
              <w:rPr>
                <w:sz w:val="20"/>
                <w:szCs w:val="20"/>
              </w:rPr>
              <w:t>Parametry oferowane przez Wykonawcę</w:t>
            </w:r>
          </w:p>
          <w:p w14:paraId="359CD957" w14:textId="77777777" w:rsidR="00DF5D53" w:rsidRPr="00611E1E" w:rsidRDefault="00DF5D53" w:rsidP="00DF5D53">
            <w:pPr>
              <w:jc w:val="center"/>
              <w:rPr>
                <w:bCs/>
                <w:i/>
                <w:sz w:val="20"/>
                <w:szCs w:val="20"/>
                <w:u w:val="single"/>
              </w:rPr>
            </w:pPr>
            <w:r w:rsidRPr="00611E1E">
              <w:rPr>
                <w:i/>
                <w:sz w:val="20"/>
                <w:szCs w:val="20"/>
              </w:rPr>
              <w:t>(należy wypełnić wskazując oferowane parametry urządzenia)</w:t>
            </w:r>
          </w:p>
        </w:tc>
      </w:tr>
      <w:tr w:rsidR="00DF5D53" w:rsidRPr="00611E1E" w14:paraId="43A77C3A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53F8E59" w14:textId="77777777" w:rsidR="00DF5D53" w:rsidRPr="00611E1E" w:rsidRDefault="00DF5D53" w:rsidP="00DF5D53">
            <w:pPr>
              <w:jc w:val="center"/>
              <w:rPr>
                <w:i/>
                <w:sz w:val="20"/>
                <w:szCs w:val="20"/>
              </w:rPr>
            </w:pPr>
            <w:r w:rsidRPr="00611E1E">
              <w:rPr>
                <w:i/>
                <w:sz w:val="20"/>
                <w:szCs w:val="20"/>
              </w:rPr>
              <w:t>a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244B949" w14:textId="77777777" w:rsidR="00DF5D53" w:rsidRPr="00611E1E" w:rsidRDefault="00DF5D53" w:rsidP="00DF5D53">
            <w:pPr>
              <w:jc w:val="center"/>
              <w:rPr>
                <w:i/>
                <w:sz w:val="20"/>
                <w:szCs w:val="20"/>
              </w:rPr>
            </w:pPr>
            <w:r w:rsidRPr="00611E1E">
              <w:rPr>
                <w:i/>
                <w:sz w:val="20"/>
                <w:szCs w:val="20"/>
              </w:rPr>
              <w:t>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184EDE6" w14:textId="77777777" w:rsidR="00DF5D53" w:rsidRPr="00611E1E" w:rsidRDefault="00DF5D53" w:rsidP="00DF5D53">
            <w:pPr>
              <w:jc w:val="center"/>
              <w:rPr>
                <w:i/>
                <w:sz w:val="20"/>
                <w:szCs w:val="20"/>
              </w:rPr>
            </w:pPr>
            <w:r w:rsidRPr="00611E1E">
              <w:rPr>
                <w:i/>
                <w:sz w:val="20"/>
                <w:szCs w:val="20"/>
              </w:rPr>
              <w:t>c</w:t>
            </w:r>
          </w:p>
        </w:tc>
      </w:tr>
      <w:tr w:rsidR="00DF5D53" w:rsidRPr="00611E1E" w14:paraId="58790820" w14:textId="77777777" w:rsidTr="00674332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B559796" w14:textId="77777777" w:rsidR="00DF5D53" w:rsidRPr="00611E1E" w:rsidRDefault="00DF5D53" w:rsidP="00EE6BF7">
            <w:pPr>
              <w:numPr>
                <w:ilvl w:val="0"/>
                <w:numId w:val="11"/>
              </w:numPr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DA51926" w14:textId="321B4DAA" w:rsidR="00DF5D53" w:rsidRPr="00611E1E" w:rsidRDefault="00674332" w:rsidP="00DF5D53">
            <w:pPr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 xml:space="preserve">Pralka automatyczna wolnostojąca 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1C2C7D4" w14:textId="77777777" w:rsidR="00DF5D53" w:rsidRPr="00611E1E" w:rsidRDefault="00DF5D53" w:rsidP="00DF5D53">
            <w:pPr>
              <w:jc w:val="center"/>
              <w:rPr>
                <w:i/>
                <w:sz w:val="20"/>
                <w:szCs w:val="20"/>
              </w:rPr>
            </w:pPr>
            <w:r w:rsidRPr="00611E1E">
              <w:rPr>
                <w:i/>
                <w:sz w:val="20"/>
                <w:szCs w:val="20"/>
              </w:rPr>
              <w:t>Wpisać nazwę producenta, model i kod produktu</w:t>
            </w:r>
          </w:p>
        </w:tc>
      </w:tr>
      <w:tr w:rsidR="00DF5D53" w:rsidRPr="00611E1E" w14:paraId="5C579675" w14:textId="77777777" w:rsidTr="00674332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639940F" w14:textId="77777777" w:rsidR="00DF5D53" w:rsidRPr="00611E1E" w:rsidRDefault="00DF5D53" w:rsidP="00EE6BF7">
            <w:pPr>
              <w:numPr>
                <w:ilvl w:val="0"/>
                <w:numId w:val="11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6E5B652" w14:textId="0F6EE5D5" w:rsidR="00DF5D53" w:rsidRPr="00611E1E" w:rsidRDefault="00674332" w:rsidP="00674332">
            <w:pPr>
              <w:tabs>
                <w:tab w:val="left" w:pos="3143"/>
              </w:tabs>
              <w:ind w:left="45"/>
              <w:rPr>
                <w:color w:val="0D0D0D"/>
                <w:sz w:val="20"/>
                <w:szCs w:val="20"/>
              </w:rPr>
            </w:pPr>
            <w:r w:rsidRPr="00611E1E">
              <w:rPr>
                <w:color w:val="0D0D0D"/>
                <w:sz w:val="20"/>
                <w:szCs w:val="20"/>
              </w:rPr>
              <w:t>Sposób załadunku: od przodu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5904FF1" w14:textId="77777777" w:rsidR="00DF5D53" w:rsidRPr="00611E1E" w:rsidRDefault="00DF5D53" w:rsidP="00DF5D53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DF5D53" w:rsidRPr="00611E1E" w14:paraId="326C5611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733F267" w14:textId="77777777" w:rsidR="00DF5D53" w:rsidRPr="00611E1E" w:rsidRDefault="00DF5D53" w:rsidP="00EE6BF7">
            <w:pPr>
              <w:numPr>
                <w:ilvl w:val="0"/>
                <w:numId w:val="11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55C9E78" w14:textId="3BF348A4" w:rsidR="00DF5D53" w:rsidRPr="00611E1E" w:rsidRDefault="00674332" w:rsidP="00674332">
            <w:pPr>
              <w:rPr>
                <w:color w:val="0D0D0D"/>
                <w:sz w:val="20"/>
                <w:szCs w:val="20"/>
              </w:rPr>
            </w:pPr>
            <w:r w:rsidRPr="00611E1E">
              <w:rPr>
                <w:color w:val="0D0D0D"/>
                <w:sz w:val="20"/>
                <w:szCs w:val="20"/>
              </w:rPr>
              <w:t>Pojemność [kg]: min.6 kg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D3842ED" w14:textId="77777777" w:rsidR="00DF5D53" w:rsidRPr="00611E1E" w:rsidRDefault="00DF5D53" w:rsidP="00DF5D53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DF5D53" w:rsidRPr="00611E1E" w14:paraId="3274AD07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12E8719" w14:textId="77777777" w:rsidR="00DF5D53" w:rsidRPr="00611E1E" w:rsidRDefault="00DF5D53" w:rsidP="00EE6BF7">
            <w:pPr>
              <w:numPr>
                <w:ilvl w:val="0"/>
                <w:numId w:val="11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101710B" w14:textId="07D92D51" w:rsidR="00DF5D53" w:rsidRPr="00611E1E" w:rsidRDefault="00674332" w:rsidP="00DF5D53">
            <w:pPr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 xml:space="preserve">Poziom hałasu : nie więcej niż 72 </w:t>
            </w:r>
            <w:proofErr w:type="spellStart"/>
            <w:r w:rsidRPr="00611E1E">
              <w:rPr>
                <w:sz w:val="20"/>
                <w:szCs w:val="20"/>
              </w:rPr>
              <w:t>dB</w:t>
            </w:r>
            <w:proofErr w:type="spellEnd"/>
            <w:r w:rsidRPr="00611E1E">
              <w:rPr>
                <w:sz w:val="20"/>
                <w:szCs w:val="20"/>
              </w:rPr>
              <w:t>.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F5A9E38" w14:textId="77777777" w:rsidR="00DF5D53" w:rsidRPr="00611E1E" w:rsidRDefault="00DF5D53" w:rsidP="00DF5D53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DF5D53" w:rsidRPr="00611E1E" w14:paraId="1762EA55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1EA17C" w14:textId="77777777" w:rsidR="00DF5D53" w:rsidRPr="00611E1E" w:rsidRDefault="00DF5D53" w:rsidP="00EE6BF7">
            <w:pPr>
              <w:numPr>
                <w:ilvl w:val="0"/>
                <w:numId w:val="11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A9BB2EE" w14:textId="747249EB" w:rsidR="00DF5D53" w:rsidRPr="00611E1E" w:rsidRDefault="00674332" w:rsidP="00DF5D53">
            <w:pPr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>Funkcje parowe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22C4515" w14:textId="77777777" w:rsidR="00DF5D53" w:rsidRPr="00611E1E" w:rsidRDefault="00DF5D53" w:rsidP="00DF5D53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DF5D53" w:rsidRPr="00611E1E" w14:paraId="7108D1D8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C47F18" w14:textId="77777777" w:rsidR="00DF5D53" w:rsidRPr="00611E1E" w:rsidRDefault="00DF5D53" w:rsidP="00EE6BF7">
            <w:pPr>
              <w:numPr>
                <w:ilvl w:val="0"/>
                <w:numId w:val="11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54C88BF" w14:textId="548BEC9F" w:rsidR="00DF5D53" w:rsidRPr="00611E1E" w:rsidRDefault="00674332" w:rsidP="00DF5D53">
            <w:pPr>
              <w:rPr>
                <w:bCs/>
                <w:color w:val="1A1A1A"/>
                <w:sz w:val="20"/>
                <w:szCs w:val="20"/>
              </w:rPr>
            </w:pPr>
            <w:r w:rsidRPr="00611E1E">
              <w:rPr>
                <w:bCs/>
                <w:color w:val="1A1A1A"/>
                <w:sz w:val="20"/>
                <w:szCs w:val="20"/>
              </w:rPr>
              <w:t>Blokada rodzicielska, Zabezpieczenie przed przepełnieniem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426D6BC" w14:textId="77777777" w:rsidR="00DF5D53" w:rsidRPr="00611E1E" w:rsidRDefault="00DF5D53" w:rsidP="00DF5D53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DF5D53" w:rsidRPr="00611E1E" w14:paraId="7889C28E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A674CB8" w14:textId="77777777" w:rsidR="00DF5D53" w:rsidRPr="00611E1E" w:rsidRDefault="00DF5D53" w:rsidP="00EE6BF7">
            <w:pPr>
              <w:numPr>
                <w:ilvl w:val="0"/>
                <w:numId w:val="11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06EEFC3" w14:textId="77777777" w:rsidR="00DF5D53" w:rsidRPr="00611E1E" w:rsidRDefault="00674332" w:rsidP="00674332">
            <w:p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>Programator (sterowanie): Elektroniczny</w:t>
            </w:r>
          </w:p>
          <w:p w14:paraId="67F7156B" w14:textId="0A6866E2" w:rsidR="00AC1A74" w:rsidRPr="00611E1E" w:rsidRDefault="00AC1A74" w:rsidP="00674332">
            <w:p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>Wyświetlacz elektroniczny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CFD9D57" w14:textId="77777777" w:rsidR="00DF5D53" w:rsidRPr="00611E1E" w:rsidRDefault="00DF5D53" w:rsidP="00DF5D53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674332" w:rsidRPr="00611E1E" w14:paraId="1870100A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A3D1796" w14:textId="77777777" w:rsidR="00674332" w:rsidRPr="00611E1E" w:rsidRDefault="00674332" w:rsidP="00EE6BF7">
            <w:pPr>
              <w:numPr>
                <w:ilvl w:val="0"/>
                <w:numId w:val="11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E4A36F1" w14:textId="79258ABE" w:rsidR="00674332" w:rsidRPr="00611E1E" w:rsidRDefault="00674332" w:rsidP="00674332">
            <w:p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>Programy prania (min). :</w:t>
            </w:r>
          </w:p>
          <w:p w14:paraId="7B80E166" w14:textId="77777777" w:rsidR="00674332" w:rsidRPr="00611E1E" w:rsidRDefault="00674332" w:rsidP="00674332">
            <w:pPr>
              <w:pStyle w:val="Akapitzlist"/>
              <w:numPr>
                <w:ilvl w:val="0"/>
                <w:numId w:val="17"/>
              </w:num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 xml:space="preserve">Antyalergiczny, </w:t>
            </w:r>
          </w:p>
          <w:p w14:paraId="21564832" w14:textId="77777777" w:rsidR="00674332" w:rsidRPr="00611E1E" w:rsidRDefault="00674332" w:rsidP="00674332">
            <w:pPr>
              <w:pStyle w:val="Akapitzlist"/>
              <w:numPr>
                <w:ilvl w:val="0"/>
                <w:numId w:val="17"/>
              </w:num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 xml:space="preserve">Bawełna, </w:t>
            </w:r>
          </w:p>
          <w:p w14:paraId="0B50FB9A" w14:textId="77777777" w:rsidR="00674332" w:rsidRPr="00611E1E" w:rsidRDefault="00674332" w:rsidP="00674332">
            <w:pPr>
              <w:pStyle w:val="Akapitzlist"/>
              <w:numPr>
                <w:ilvl w:val="0"/>
                <w:numId w:val="17"/>
              </w:num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 xml:space="preserve">Bawełna 20°C, </w:t>
            </w:r>
          </w:p>
          <w:p w14:paraId="3A955BDC" w14:textId="77777777" w:rsidR="00674332" w:rsidRPr="00611E1E" w:rsidRDefault="00674332" w:rsidP="00674332">
            <w:pPr>
              <w:pStyle w:val="Akapitzlist"/>
              <w:numPr>
                <w:ilvl w:val="0"/>
                <w:numId w:val="17"/>
              </w:num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 xml:space="preserve">Eco 40-60°C, </w:t>
            </w:r>
          </w:p>
          <w:p w14:paraId="6F9352A8" w14:textId="77777777" w:rsidR="00674332" w:rsidRPr="00611E1E" w:rsidRDefault="00674332" w:rsidP="00674332">
            <w:pPr>
              <w:pStyle w:val="Akapitzlist"/>
              <w:numPr>
                <w:ilvl w:val="0"/>
                <w:numId w:val="17"/>
              </w:num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 xml:space="preserve">Łatwe prasowanie, </w:t>
            </w:r>
          </w:p>
          <w:p w14:paraId="2D703AC9" w14:textId="77777777" w:rsidR="00674332" w:rsidRPr="00611E1E" w:rsidRDefault="00674332" w:rsidP="00674332">
            <w:pPr>
              <w:pStyle w:val="Akapitzlist"/>
              <w:numPr>
                <w:ilvl w:val="0"/>
                <w:numId w:val="17"/>
              </w:num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 xml:space="preserve">Ochrona koloru, </w:t>
            </w:r>
          </w:p>
          <w:p w14:paraId="2744B136" w14:textId="77777777" w:rsidR="00674332" w:rsidRPr="00611E1E" w:rsidRDefault="00674332" w:rsidP="00674332">
            <w:pPr>
              <w:pStyle w:val="Akapitzlist"/>
              <w:numPr>
                <w:ilvl w:val="0"/>
                <w:numId w:val="17"/>
              </w:num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 xml:space="preserve">Odświeżanie 15 minut, </w:t>
            </w:r>
          </w:p>
          <w:p w14:paraId="277AE76B" w14:textId="77777777" w:rsidR="00674332" w:rsidRPr="00611E1E" w:rsidRDefault="00674332" w:rsidP="00674332">
            <w:pPr>
              <w:pStyle w:val="Akapitzlist"/>
              <w:numPr>
                <w:ilvl w:val="0"/>
                <w:numId w:val="17"/>
              </w:num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 xml:space="preserve">Płukanie, </w:t>
            </w:r>
          </w:p>
          <w:p w14:paraId="53425088" w14:textId="77777777" w:rsidR="00674332" w:rsidRPr="00611E1E" w:rsidRDefault="00674332" w:rsidP="00674332">
            <w:pPr>
              <w:pStyle w:val="Akapitzlist"/>
              <w:numPr>
                <w:ilvl w:val="0"/>
                <w:numId w:val="17"/>
              </w:num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 xml:space="preserve">Pościel, </w:t>
            </w:r>
          </w:p>
          <w:p w14:paraId="67BE108F" w14:textId="77777777" w:rsidR="00674332" w:rsidRPr="00611E1E" w:rsidRDefault="00674332" w:rsidP="00674332">
            <w:pPr>
              <w:pStyle w:val="Akapitzlist"/>
              <w:numPr>
                <w:ilvl w:val="0"/>
                <w:numId w:val="17"/>
              </w:num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 xml:space="preserve">Pranie ręczne, </w:t>
            </w:r>
          </w:p>
          <w:p w14:paraId="45C8944F" w14:textId="77777777" w:rsidR="00674332" w:rsidRPr="00611E1E" w:rsidRDefault="00674332" w:rsidP="00674332">
            <w:pPr>
              <w:pStyle w:val="Akapitzlist"/>
              <w:numPr>
                <w:ilvl w:val="0"/>
                <w:numId w:val="17"/>
              </w:num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 xml:space="preserve">Sport, </w:t>
            </w:r>
          </w:p>
          <w:p w14:paraId="6A979CA5" w14:textId="77777777" w:rsidR="00674332" w:rsidRPr="00611E1E" w:rsidRDefault="00674332" w:rsidP="00674332">
            <w:pPr>
              <w:pStyle w:val="Akapitzlist"/>
              <w:numPr>
                <w:ilvl w:val="0"/>
                <w:numId w:val="17"/>
              </w:num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 xml:space="preserve">Sterylizacja 70°C, </w:t>
            </w:r>
          </w:p>
          <w:p w14:paraId="10A1B8C5" w14:textId="77777777" w:rsidR="00674332" w:rsidRPr="00611E1E" w:rsidRDefault="00674332" w:rsidP="00674332">
            <w:pPr>
              <w:pStyle w:val="Akapitzlist"/>
              <w:numPr>
                <w:ilvl w:val="0"/>
                <w:numId w:val="17"/>
              </w:num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 xml:space="preserve">Syntetyki, </w:t>
            </w:r>
          </w:p>
          <w:p w14:paraId="54BEB327" w14:textId="55614BB1" w:rsidR="00674332" w:rsidRPr="00611E1E" w:rsidRDefault="00674332" w:rsidP="00674332">
            <w:pPr>
              <w:pStyle w:val="Akapitzlist"/>
              <w:numPr>
                <w:ilvl w:val="0"/>
                <w:numId w:val="17"/>
              </w:num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>Wełna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2EBBAF5" w14:textId="77777777" w:rsidR="00674332" w:rsidRPr="00611E1E" w:rsidRDefault="00674332" w:rsidP="00DF5D53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674332" w:rsidRPr="00611E1E" w14:paraId="666123F4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E25B84" w14:textId="77777777" w:rsidR="00674332" w:rsidRPr="00611E1E" w:rsidRDefault="00674332" w:rsidP="00EE6BF7">
            <w:pPr>
              <w:numPr>
                <w:ilvl w:val="0"/>
                <w:numId w:val="11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ADDBB48" w14:textId="3149605C" w:rsidR="00674332" w:rsidRPr="00611E1E" w:rsidRDefault="00674332" w:rsidP="00674332">
            <w:p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>Maksymalna prędkość wirowania [</w:t>
            </w:r>
            <w:proofErr w:type="spellStart"/>
            <w:r w:rsidRPr="00611E1E">
              <w:rPr>
                <w:sz w:val="20"/>
                <w:szCs w:val="20"/>
              </w:rPr>
              <w:t>obr</w:t>
            </w:r>
            <w:proofErr w:type="spellEnd"/>
            <w:r w:rsidRPr="00611E1E">
              <w:rPr>
                <w:sz w:val="20"/>
                <w:szCs w:val="20"/>
              </w:rPr>
              <w:t>/min]: mn. 1000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7669B4F" w14:textId="77777777" w:rsidR="00674332" w:rsidRPr="00611E1E" w:rsidRDefault="00674332" w:rsidP="00DF5D53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674332" w:rsidRPr="00611E1E" w14:paraId="02E1488F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99CA24A" w14:textId="77777777" w:rsidR="00674332" w:rsidRPr="00611E1E" w:rsidRDefault="00674332" w:rsidP="00EE6BF7">
            <w:pPr>
              <w:numPr>
                <w:ilvl w:val="0"/>
                <w:numId w:val="11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90AB272" w14:textId="2B2364A7" w:rsidR="00674332" w:rsidRPr="00611E1E" w:rsidRDefault="00674332" w:rsidP="00674332">
            <w:p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>Regulacja temperatury: Tak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A6C96C9" w14:textId="77777777" w:rsidR="00674332" w:rsidRPr="00611E1E" w:rsidRDefault="00674332" w:rsidP="00DF5D53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C909D1" w:rsidRPr="00611E1E" w14:paraId="65AC82A1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0D9101" w14:textId="77777777" w:rsidR="00C909D1" w:rsidRPr="00611E1E" w:rsidRDefault="00C909D1" w:rsidP="00EE6BF7">
            <w:pPr>
              <w:numPr>
                <w:ilvl w:val="0"/>
                <w:numId w:val="11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5808005" w14:textId="425261A1" w:rsidR="00C909D1" w:rsidRPr="00611E1E" w:rsidRDefault="00FF4FFA" w:rsidP="00674332">
            <w:pPr>
              <w:spacing w:line="259" w:lineRule="auto"/>
            </w:pPr>
            <w:r w:rsidRPr="00FF4FFA">
              <w:t>Wymiary (</w:t>
            </w:r>
            <w:proofErr w:type="spellStart"/>
            <w:r w:rsidRPr="00FF4FFA">
              <w:t>GxSxW</w:t>
            </w:r>
            <w:proofErr w:type="spellEnd"/>
            <w:r w:rsidRPr="00FF4FFA">
              <w:t>) [cm]: 40 x 59.5 x 85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DBC238B" w14:textId="77777777" w:rsidR="00C909D1" w:rsidRPr="00611E1E" w:rsidRDefault="00C909D1" w:rsidP="00DF5D53">
            <w:pPr>
              <w:jc w:val="center"/>
              <w:rPr>
                <w:i/>
              </w:rPr>
            </w:pPr>
          </w:p>
        </w:tc>
      </w:tr>
      <w:tr w:rsidR="00674332" w:rsidRPr="00611E1E" w14:paraId="731A8131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B7B768" w14:textId="77777777" w:rsidR="00674332" w:rsidRPr="00611E1E" w:rsidRDefault="00674332" w:rsidP="00EE6BF7">
            <w:pPr>
              <w:numPr>
                <w:ilvl w:val="0"/>
                <w:numId w:val="11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003F257" w14:textId="545A3D02" w:rsidR="00674332" w:rsidRPr="00611E1E" w:rsidRDefault="00674332" w:rsidP="00674332">
            <w:p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>Klasa energetyczna : A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274BA44" w14:textId="77777777" w:rsidR="00674332" w:rsidRPr="00611E1E" w:rsidRDefault="00674332" w:rsidP="00DF5D53">
            <w:pPr>
              <w:jc w:val="center"/>
              <w:rPr>
                <w:i/>
                <w:sz w:val="20"/>
                <w:szCs w:val="20"/>
              </w:rPr>
            </w:pPr>
          </w:p>
        </w:tc>
      </w:tr>
    </w:tbl>
    <w:p w14:paraId="4005FDAF" w14:textId="77777777" w:rsidR="00C1710E" w:rsidRPr="00611E1E" w:rsidRDefault="00C1710E" w:rsidP="00C1710E">
      <w:pPr>
        <w:autoSpaceDE w:val="0"/>
        <w:autoSpaceDN w:val="0"/>
        <w:adjustRightInd w:val="0"/>
        <w:jc w:val="both"/>
      </w:pPr>
    </w:p>
    <w:p w14:paraId="75599D8B" w14:textId="77777777" w:rsidR="00C1710E" w:rsidRDefault="00C1710E" w:rsidP="00C1710E">
      <w:pPr>
        <w:autoSpaceDE w:val="0"/>
        <w:autoSpaceDN w:val="0"/>
        <w:adjustRightInd w:val="0"/>
        <w:jc w:val="both"/>
      </w:pPr>
    </w:p>
    <w:p w14:paraId="65D3476B" w14:textId="77777777" w:rsidR="00C1710E" w:rsidRPr="003816EC" w:rsidRDefault="00C1710E" w:rsidP="00C1710E">
      <w:pPr>
        <w:autoSpaceDE w:val="0"/>
        <w:autoSpaceDN w:val="0"/>
        <w:adjustRightInd w:val="0"/>
        <w:jc w:val="both"/>
      </w:pPr>
    </w:p>
    <w:bookmarkEnd w:id="3"/>
    <w:p w14:paraId="77A14DA9" w14:textId="77777777" w:rsidR="009E3806" w:rsidRPr="00BC1396" w:rsidRDefault="009E3806" w:rsidP="009E3806">
      <w:pPr>
        <w:spacing w:before="120"/>
        <w:ind w:left="4961" w:firstLine="709"/>
        <w:rPr>
          <w:i/>
          <w:color w:val="000000" w:themeColor="text1"/>
          <w:sz w:val="18"/>
          <w:szCs w:val="18"/>
        </w:rPr>
      </w:pPr>
      <w:r w:rsidRPr="00BC1396">
        <w:rPr>
          <w:i/>
          <w:color w:val="000000" w:themeColor="text1"/>
          <w:sz w:val="18"/>
          <w:szCs w:val="18"/>
        </w:rPr>
        <w:t>Podpis upoważnionego przedstawiciela Wykonawcy.</w:t>
      </w:r>
    </w:p>
    <w:p w14:paraId="022D45A2" w14:textId="77777777" w:rsidR="009E3806" w:rsidRPr="00BC1396" w:rsidRDefault="009E3806" w:rsidP="009E3806">
      <w:pPr>
        <w:spacing w:before="120"/>
        <w:ind w:left="5670"/>
        <w:rPr>
          <w:i/>
          <w:color w:val="000000" w:themeColor="text1"/>
          <w:sz w:val="18"/>
          <w:szCs w:val="18"/>
        </w:rPr>
      </w:pPr>
      <w:r w:rsidRPr="00BC1396">
        <w:rPr>
          <w:i/>
          <w:color w:val="000000" w:themeColor="text1"/>
          <w:sz w:val="18"/>
          <w:szCs w:val="18"/>
        </w:rPr>
        <w:t>W przypadku składania oferty elektronicznie należy opatrzyć ofertę kwalifikowanym podpisem elektronicznym lub podpisem zaufanym lub podpisem osobistym.</w:t>
      </w:r>
    </w:p>
    <w:p w14:paraId="6112572D" w14:textId="77777777" w:rsidR="00E82205" w:rsidRPr="009C1480" w:rsidRDefault="00E82205" w:rsidP="009E3806">
      <w:pPr>
        <w:tabs>
          <w:tab w:val="left" w:pos="284"/>
        </w:tabs>
        <w:ind w:left="-284"/>
        <w:jc w:val="right"/>
      </w:pPr>
    </w:p>
    <w:sectPr w:rsidR="00E82205" w:rsidRPr="009C1480" w:rsidSect="00DA7BCA">
      <w:headerReference w:type="default" r:id="rId8"/>
      <w:footerReference w:type="default" r:id="rId9"/>
      <w:pgSz w:w="11906" w:h="16838" w:code="9"/>
      <w:pgMar w:top="1239" w:right="1086" w:bottom="993" w:left="1134" w:header="568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112251" w14:textId="77777777" w:rsidR="00EE08D3" w:rsidRDefault="00EE08D3">
      <w:r>
        <w:separator/>
      </w:r>
    </w:p>
  </w:endnote>
  <w:endnote w:type="continuationSeparator" w:id="0">
    <w:p w14:paraId="470559E7" w14:textId="77777777" w:rsidR="00EE08D3" w:rsidRDefault="00EE08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4579852"/>
      <w:docPartObj>
        <w:docPartGallery w:val="Page Numbers (Bottom of Page)"/>
        <w:docPartUnique/>
      </w:docPartObj>
    </w:sdtPr>
    <w:sdtEndPr/>
    <w:sdtContent>
      <w:sdt>
        <w:sdtPr>
          <w:id w:val="1816535667"/>
          <w:docPartObj>
            <w:docPartGallery w:val="Page Numbers (Top of Page)"/>
            <w:docPartUnique/>
          </w:docPartObj>
        </w:sdtPr>
        <w:sdtEndPr/>
        <w:sdtContent>
          <w:p w14:paraId="711C77B6" w14:textId="77777777" w:rsidR="0093002E" w:rsidRPr="0093002E" w:rsidRDefault="0093002E" w:rsidP="0093002E">
            <w:pPr>
              <w:jc w:val="center"/>
              <w:rPr>
                <w:sz w:val="16"/>
                <w:szCs w:val="16"/>
              </w:rPr>
            </w:pPr>
            <w:r w:rsidRPr="0093002E">
              <w:rPr>
                <w:sz w:val="16"/>
                <w:szCs w:val="16"/>
              </w:rPr>
              <w:t>---------------------------------------------------------</w:t>
            </w:r>
          </w:p>
          <w:p w14:paraId="6C2984B0" w14:textId="77777777" w:rsidR="0093002E" w:rsidRPr="0093002E" w:rsidRDefault="0093002E" w:rsidP="0093002E">
            <w:pPr>
              <w:jc w:val="center"/>
              <w:rPr>
                <w:i/>
                <w:sz w:val="16"/>
                <w:szCs w:val="16"/>
              </w:rPr>
            </w:pPr>
            <w:r w:rsidRPr="0093002E">
              <w:rPr>
                <w:i/>
                <w:sz w:val="16"/>
                <w:szCs w:val="16"/>
              </w:rPr>
              <w:t>Dział Zamówień Publicznych, Akademia Nauk Stosowanych  w Elblągu</w:t>
            </w:r>
          </w:p>
          <w:p w14:paraId="0FD452A5" w14:textId="77777777" w:rsidR="0093002E" w:rsidRPr="0093002E" w:rsidRDefault="0093002E" w:rsidP="0093002E">
            <w:pPr>
              <w:jc w:val="center"/>
              <w:rPr>
                <w:i/>
                <w:color w:val="000000"/>
                <w:sz w:val="16"/>
                <w:szCs w:val="16"/>
                <w:lang w:val="de-DE"/>
              </w:rPr>
            </w:pPr>
            <w:r w:rsidRPr="0093002E">
              <w:rPr>
                <w:bCs/>
                <w:i/>
                <w:sz w:val="16"/>
                <w:szCs w:val="16"/>
                <w:lang w:val="de-DE"/>
              </w:rPr>
              <w:t>tel</w:t>
            </w:r>
            <w:r w:rsidRPr="0093002E">
              <w:rPr>
                <w:i/>
                <w:sz w:val="16"/>
                <w:szCs w:val="16"/>
                <w:lang w:val="de-DE"/>
              </w:rPr>
              <w:t xml:space="preserve">. </w:t>
            </w:r>
            <w:r w:rsidRPr="0093002E">
              <w:rPr>
                <w:i/>
                <w:color w:val="000000"/>
                <w:sz w:val="16"/>
                <w:szCs w:val="16"/>
                <w:lang w:val="de-DE"/>
              </w:rPr>
              <w:t xml:space="preserve">55 629 05 53 </w:t>
            </w:r>
            <w:proofErr w:type="spellStart"/>
            <w:r w:rsidRPr="0093002E">
              <w:rPr>
                <w:i/>
                <w:sz w:val="16"/>
                <w:szCs w:val="16"/>
                <w:lang w:val="de-DE"/>
              </w:rPr>
              <w:t>fax</w:t>
            </w:r>
            <w:proofErr w:type="spellEnd"/>
            <w:r w:rsidRPr="0093002E">
              <w:rPr>
                <w:i/>
                <w:sz w:val="16"/>
                <w:szCs w:val="16"/>
                <w:lang w:val="de-DE"/>
              </w:rPr>
              <w:t xml:space="preserve">. </w:t>
            </w:r>
            <w:r w:rsidRPr="0093002E">
              <w:rPr>
                <w:i/>
                <w:color w:val="000000"/>
                <w:sz w:val="16"/>
                <w:szCs w:val="16"/>
                <w:lang w:val="de-DE"/>
              </w:rPr>
              <w:t xml:space="preserve">55 629 05 10, </w:t>
            </w:r>
            <w:proofErr w:type="spellStart"/>
            <w:r w:rsidRPr="0093002E">
              <w:rPr>
                <w:i/>
                <w:color w:val="000000"/>
                <w:sz w:val="16"/>
                <w:szCs w:val="16"/>
                <w:lang w:val="de-DE"/>
              </w:rPr>
              <w:t>e-mail</w:t>
            </w:r>
            <w:proofErr w:type="spellEnd"/>
            <w:r w:rsidRPr="0093002E">
              <w:rPr>
                <w:i/>
                <w:color w:val="000000"/>
                <w:sz w:val="16"/>
                <w:szCs w:val="16"/>
                <w:lang w:val="de-DE"/>
              </w:rPr>
              <w:t xml:space="preserve">: </w:t>
            </w:r>
            <w:hyperlink r:id="rId1" w:history="1">
              <w:r w:rsidRPr="0093002E">
                <w:rPr>
                  <w:i/>
                  <w:color w:val="0000FF"/>
                  <w:sz w:val="16"/>
                  <w:szCs w:val="16"/>
                  <w:u w:val="single"/>
                  <w:lang w:val="de-DE"/>
                </w:rPr>
                <w:t>zp@ans-elblag.pl</w:t>
              </w:r>
            </w:hyperlink>
          </w:p>
          <w:p w14:paraId="763BECC5" w14:textId="2A086D19" w:rsidR="0093002E" w:rsidRDefault="0093002E" w:rsidP="0093002E">
            <w:pPr>
              <w:tabs>
                <w:tab w:val="center" w:pos="4536"/>
                <w:tab w:val="right" w:pos="9072"/>
              </w:tabs>
              <w:jc w:val="right"/>
              <w:rPr>
                <w:b/>
                <w:sz w:val="16"/>
                <w:szCs w:val="16"/>
              </w:rPr>
            </w:pPr>
            <w:r w:rsidRPr="0093002E">
              <w:rPr>
                <w:sz w:val="16"/>
                <w:szCs w:val="16"/>
                <w:lang w:val="de-DE"/>
              </w:rPr>
              <w:t>Strona</w:t>
            </w:r>
            <w:r w:rsidR="00611E1E">
              <w:rPr>
                <w:sz w:val="16"/>
                <w:szCs w:val="16"/>
                <w:lang w:val="de-DE"/>
              </w:rPr>
              <w:t xml:space="preserve"> </w:t>
            </w:r>
            <w:r w:rsidRPr="0093002E">
              <w:rPr>
                <w:b/>
                <w:sz w:val="16"/>
                <w:szCs w:val="16"/>
              </w:rPr>
              <w:fldChar w:fldCharType="begin"/>
            </w:r>
            <w:r w:rsidRPr="0093002E">
              <w:rPr>
                <w:b/>
                <w:sz w:val="16"/>
                <w:szCs w:val="16"/>
                <w:lang w:val="de-DE"/>
              </w:rPr>
              <w:instrText>PAGE</w:instrText>
            </w:r>
            <w:r w:rsidRPr="0093002E">
              <w:rPr>
                <w:b/>
                <w:sz w:val="16"/>
                <w:szCs w:val="16"/>
              </w:rPr>
              <w:fldChar w:fldCharType="separate"/>
            </w:r>
            <w:r w:rsidRPr="0093002E">
              <w:rPr>
                <w:b/>
                <w:sz w:val="16"/>
                <w:szCs w:val="16"/>
              </w:rPr>
              <w:t>1</w:t>
            </w:r>
            <w:r w:rsidRPr="0093002E">
              <w:rPr>
                <w:b/>
                <w:sz w:val="16"/>
                <w:szCs w:val="16"/>
              </w:rPr>
              <w:fldChar w:fldCharType="end"/>
            </w:r>
            <w:r w:rsidRPr="0093002E">
              <w:rPr>
                <w:sz w:val="16"/>
                <w:szCs w:val="16"/>
                <w:lang w:val="de-DE"/>
              </w:rPr>
              <w:t xml:space="preserve"> z </w:t>
            </w:r>
            <w:r w:rsidRPr="0093002E">
              <w:rPr>
                <w:b/>
                <w:sz w:val="16"/>
                <w:szCs w:val="16"/>
              </w:rPr>
              <w:fldChar w:fldCharType="begin"/>
            </w:r>
            <w:r w:rsidRPr="0093002E">
              <w:rPr>
                <w:b/>
                <w:sz w:val="16"/>
                <w:szCs w:val="16"/>
                <w:lang w:val="de-DE"/>
              </w:rPr>
              <w:instrText>NUMPAGES</w:instrText>
            </w:r>
            <w:r w:rsidRPr="0093002E">
              <w:rPr>
                <w:b/>
                <w:sz w:val="16"/>
                <w:szCs w:val="16"/>
              </w:rPr>
              <w:fldChar w:fldCharType="separate"/>
            </w:r>
            <w:r w:rsidRPr="0093002E">
              <w:rPr>
                <w:b/>
                <w:sz w:val="16"/>
                <w:szCs w:val="16"/>
              </w:rPr>
              <w:t>8</w:t>
            </w:r>
            <w:r w:rsidRPr="0093002E">
              <w:rPr>
                <w:b/>
                <w:sz w:val="16"/>
                <w:szCs w:val="16"/>
              </w:rPr>
              <w:fldChar w:fldCharType="end"/>
            </w:r>
          </w:p>
          <w:p w14:paraId="3E32D7B9" w14:textId="4BE39E47" w:rsidR="00EE08D3" w:rsidRPr="0093002E" w:rsidRDefault="008D7DE1" w:rsidP="0093002E">
            <w:pPr>
              <w:tabs>
                <w:tab w:val="center" w:pos="4536"/>
                <w:tab w:val="right" w:pos="9072"/>
              </w:tabs>
              <w:jc w:val="right"/>
              <w:rPr>
                <w:b/>
                <w:sz w:val="16"/>
                <w:szCs w:val="16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1C0BA0" w14:textId="77777777" w:rsidR="00EE08D3" w:rsidRDefault="00EE08D3">
      <w:r>
        <w:separator/>
      </w:r>
    </w:p>
  </w:footnote>
  <w:footnote w:type="continuationSeparator" w:id="0">
    <w:p w14:paraId="4461BDEC" w14:textId="77777777" w:rsidR="00EE08D3" w:rsidRDefault="00EE08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4AE4FB" w14:textId="73A0EC7D" w:rsidR="00EE08D3" w:rsidRPr="009702CD" w:rsidRDefault="00DA7BCA" w:rsidP="009702CD">
    <w:pPr>
      <w:pStyle w:val="Nagwek"/>
      <w:jc w:val="center"/>
    </w:pPr>
    <w:r>
      <w:rPr>
        <w:noProof/>
      </w:rPr>
      <w:drawing>
        <wp:inline distT="0" distB="0" distL="0" distR="0" wp14:anchorId="7F9D7895" wp14:editId="5727F206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6"/>
    <w:multiLevelType w:val="singleLevel"/>
    <w:tmpl w:val="00000006"/>
    <w:name w:val="WW8Num5"/>
    <w:lvl w:ilvl="0">
      <w:start w:val="1"/>
      <w:numFmt w:val="lowerRoman"/>
      <w:lvlText w:val="(%1)"/>
      <w:lvlJc w:val="left"/>
      <w:pPr>
        <w:tabs>
          <w:tab w:val="num" w:pos="1065"/>
        </w:tabs>
        <w:ind w:left="1065" w:hanging="720"/>
      </w:pPr>
    </w:lvl>
  </w:abstractNum>
  <w:abstractNum w:abstractNumId="1" w15:restartNumberingAfterBreak="0">
    <w:nsid w:val="0000000C"/>
    <w:multiLevelType w:val="singleLevel"/>
    <w:tmpl w:val="0000000C"/>
    <w:name w:val="WW8Num1"/>
    <w:lvl w:ilvl="0">
      <w:start w:val="1"/>
      <w:numFmt w:val="decimal"/>
      <w:lvlText w:val="%1."/>
      <w:lvlJc w:val="left"/>
      <w:pPr>
        <w:tabs>
          <w:tab w:val="num" w:pos="1440"/>
        </w:tabs>
        <w:ind w:left="0" w:firstLine="0"/>
      </w:pPr>
    </w:lvl>
  </w:abstractNum>
  <w:abstractNum w:abstractNumId="2" w15:restartNumberingAfterBreak="0">
    <w:nsid w:val="0000000E"/>
    <w:multiLevelType w:val="singleLevel"/>
    <w:tmpl w:val="0000000E"/>
    <w:name w:val="WW8Num13"/>
    <w:lvl w:ilvl="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2616796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015AB8"/>
    <w:multiLevelType w:val="hybridMultilevel"/>
    <w:tmpl w:val="F56AAD1A"/>
    <w:lvl w:ilvl="0" w:tplc="5E1A9B88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  <w:b w:val="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40A7572"/>
    <w:multiLevelType w:val="hybridMultilevel"/>
    <w:tmpl w:val="5DF4F2B8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90790B"/>
    <w:multiLevelType w:val="hybridMultilevel"/>
    <w:tmpl w:val="463862B8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7" w15:restartNumberingAfterBreak="0">
    <w:nsid w:val="1BE303FF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65239B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E8057D"/>
    <w:multiLevelType w:val="hybridMultilevel"/>
    <w:tmpl w:val="7A70910C"/>
    <w:name w:val="WW8Num44"/>
    <w:lvl w:ilvl="0" w:tplc="E0D876C6">
      <w:start w:val="1"/>
      <w:numFmt w:val="decimal"/>
      <w:lvlText w:val="%1."/>
      <w:lvlJc w:val="left"/>
      <w:pPr>
        <w:tabs>
          <w:tab w:val="num" w:pos="1400"/>
        </w:tabs>
        <w:ind w:left="72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 w15:restartNumberingAfterBreak="0">
    <w:nsid w:val="43BD5CE4"/>
    <w:multiLevelType w:val="hybridMultilevel"/>
    <w:tmpl w:val="67E6627A"/>
    <w:lvl w:ilvl="0" w:tplc="65F6EFB6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5D3D1E"/>
    <w:multiLevelType w:val="hybridMultilevel"/>
    <w:tmpl w:val="365005A0"/>
    <w:lvl w:ilvl="0" w:tplc="E61EA82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52833069"/>
    <w:multiLevelType w:val="hybridMultilevel"/>
    <w:tmpl w:val="EB7210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013DF5"/>
    <w:multiLevelType w:val="hybridMultilevel"/>
    <w:tmpl w:val="2EEEE44E"/>
    <w:lvl w:ilvl="0" w:tplc="4F224264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4" w15:restartNumberingAfterBreak="0">
    <w:nsid w:val="665A454B"/>
    <w:multiLevelType w:val="hybridMultilevel"/>
    <w:tmpl w:val="E9889374"/>
    <w:lvl w:ilvl="0" w:tplc="04150001">
      <w:start w:val="1"/>
      <w:numFmt w:val="bullet"/>
      <w:pStyle w:val="Bezodstpw1"/>
      <w:lvlText w:val=""/>
      <w:lvlJc w:val="left"/>
      <w:pPr>
        <w:ind w:left="3556" w:hanging="360"/>
      </w:pPr>
      <w:rPr>
        <w:rFonts w:ascii="Symbol" w:hAnsi="Symbol" w:cs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996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5716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7156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7876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859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9316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AE0672A"/>
    <w:multiLevelType w:val="hybridMultilevel"/>
    <w:tmpl w:val="69E61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1940C8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C1582A"/>
    <w:multiLevelType w:val="hybridMultilevel"/>
    <w:tmpl w:val="7194D3FE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FB73CB"/>
    <w:multiLevelType w:val="hybridMultilevel"/>
    <w:tmpl w:val="1A4642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6000512">
    <w:abstractNumId w:val="14"/>
  </w:num>
  <w:num w:numId="2" w16cid:durableId="20788580">
    <w:abstractNumId w:val="15"/>
  </w:num>
  <w:num w:numId="3" w16cid:durableId="379869229">
    <w:abstractNumId w:val="6"/>
  </w:num>
  <w:num w:numId="4" w16cid:durableId="343627676">
    <w:abstractNumId w:val="4"/>
  </w:num>
  <w:num w:numId="5" w16cid:durableId="795952851">
    <w:abstractNumId w:val="11"/>
  </w:num>
  <w:num w:numId="6" w16cid:durableId="518617776">
    <w:abstractNumId w:val="13"/>
  </w:num>
  <w:num w:numId="7" w16cid:durableId="86941633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59645263">
    <w:abstractNumId w:val="8"/>
  </w:num>
  <w:num w:numId="9" w16cid:durableId="2032951015">
    <w:abstractNumId w:val="16"/>
  </w:num>
  <w:num w:numId="10" w16cid:durableId="379402341">
    <w:abstractNumId w:val="17"/>
  </w:num>
  <w:num w:numId="11" w16cid:durableId="1622226341">
    <w:abstractNumId w:val="5"/>
  </w:num>
  <w:num w:numId="12" w16cid:durableId="261301108">
    <w:abstractNumId w:val="7"/>
  </w:num>
  <w:num w:numId="13" w16cid:durableId="2013409613">
    <w:abstractNumId w:val="10"/>
  </w:num>
  <w:num w:numId="14" w16cid:durableId="476148564">
    <w:abstractNumId w:val="9"/>
  </w:num>
  <w:num w:numId="15" w16cid:durableId="753866675">
    <w:abstractNumId w:val="3"/>
  </w:num>
  <w:num w:numId="16" w16cid:durableId="623730423">
    <w:abstractNumId w:val="18"/>
  </w:num>
  <w:num w:numId="17" w16cid:durableId="415984312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intFractionalCharacterWidth/>
  <w:embedSystemFont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2396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25B"/>
    <w:rsid w:val="00000466"/>
    <w:rsid w:val="00000506"/>
    <w:rsid w:val="00000692"/>
    <w:rsid w:val="00000C07"/>
    <w:rsid w:val="00001C13"/>
    <w:rsid w:val="00002556"/>
    <w:rsid w:val="000027C0"/>
    <w:rsid w:val="000035B6"/>
    <w:rsid w:val="00003621"/>
    <w:rsid w:val="00003938"/>
    <w:rsid w:val="00003953"/>
    <w:rsid w:val="00003D7F"/>
    <w:rsid w:val="00004AD8"/>
    <w:rsid w:val="00005863"/>
    <w:rsid w:val="00007D1C"/>
    <w:rsid w:val="000110C1"/>
    <w:rsid w:val="000118A8"/>
    <w:rsid w:val="00012C6E"/>
    <w:rsid w:val="00012F3E"/>
    <w:rsid w:val="000131E5"/>
    <w:rsid w:val="00014494"/>
    <w:rsid w:val="00014DAF"/>
    <w:rsid w:val="00015EC1"/>
    <w:rsid w:val="000161A5"/>
    <w:rsid w:val="000168CD"/>
    <w:rsid w:val="00016D6A"/>
    <w:rsid w:val="000224D2"/>
    <w:rsid w:val="0002268C"/>
    <w:rsid w:val="000231B8"/>
    <w:rsid w:val="00023676"/>
    <w:rsid w:val="00024AA9"/>
    <w:rsid w:val="00025010"/>
    <w:rsid w:val="00026121"/>
    <w:rsid w:val="00027334"/>
    <w:rsid w:val="000279C3"/>
    <w:rsid w:val="00027E6C"/>
    <w:rsid w:val="00030946"/>
    <w:rsid w:val="0003219C"/>
    <w:rsid w:val="00032F90"/>
    <w:rsid w:val="00035900"/>
    <w:rsid w:val="00035C5F"/>
    <w:rsid w:val="00036214"/>
    <w:rsid w:val="000365EB"/>
    <w:rsid w:val="00037579"/>
    <w:rsid w:val="00037FEF"/>
    <w:rsid w:val="00040DCC"/>
    <w:rsid w:val="000452C5"/>
    <w:rsid w:val="00046087"/>
    <w:rsid w:val="00046859"/>
    <w:rsid w:val="000474FA"/>
    <w:rsid w:val="00050557"/>
    <w:rsid w:val="000506C5"/>
    <w:rsid w:val="00050DEB"/>
    <w:rsid w:val="0005327A"/>
    <w:rsid w:val="000538F5"/>
    <w:rsid w:val="000539E8"/>
    <w:rsid w:val="00053FB5"/>
    <w:rsid w:val="00054788"/>
    <w:rsid w:val="000550EC"/>
    <w:rsid w:val="000552C5"/>
    <w:rsid w:val="0005531F"/>
    <w:rsid w:val="00055A83"/>
    <w:rsid w:val="00057874"/>
    <w:rsid w:val="000604D2"/>
    <w:rsid w:val="000610E6"/>
    <w:rsid w:val="000610FC"/>
    <w:rsid w:val="00061649"/>
    <w:rsid w:val="00062364"/>
    <w:rsid w:val="0006293B"/>
    <w:rsid w:val="0006334D"/>
    <w:rsid w:val="00064FBC"/>
    <w:rsid w:val="000655BF"/>
    <w:rsid w:val="00066CE5"/>
    <w:rsid w:val="0007144F"/>
    <w:rsid w:val="00072343"/>
    <w:rsid w:val="000726CD"/>
    <w:rsid w:val="00074E9C"/>
    <w:rsid w:val="000762E6"/>
    <w:rsid w:val="00076E77"/>
    <w:rsid w:val="000771AB"/>
    <w:rsid w:val="000802AD"/>
    <w:rsid w:val="000809E9"/>
    <w:rsid w:val="00081281"/>
    <w:rsid w:val="00081345"/>
    <w:rsid w:val="00081D46"/>
    <w:rsid w:val="00082171"/>
    <w:rsid w:val="00083717"/>
    <w:rsid w:val="000846FC"/>
    <w:rsid w:val="00087885"/>
    <w:rsid w:val="00093406"/>
    <w:rsid w:val="00095DE2"/>
    <w:rsid w:val="000977CA"/>
    <w:rsid w:val="000A1349"/>
    <w:rsid w:val="000A18F1"/>
    <w:rsid w:val="000A39F1"/>
    <w:rsid w:val="000A3FAC"/>
    <w:rsid w:val="000A4238"/>
    <w:rsid w:val="000A6897"/>
    <w:rsid w:val="000A7D4B"/>
    <w:rsid w:val="000A7E24"/>
    <w:rsid w:val="000B3612"/>
    <w:rsid w:val="000B3FBE"/>
    <w:rsid w:val="000B4227"/>
    <w:rsid w:val="000B7120"/>
    <w:rsid w:val="000B725B"/>
    <w:rsid w:val="000C0358"/>
    <w:rsid w:val="000C1037"/>
    <w:rsid w:val="000C1927"/>
    <w:rsid w:val="000C2667"/>
    <w:rsid w:val="000C3402"/>
    <w:rsid w:val="000C3510"/>
    <w:rsid w:val="000C3601"/>
    <w:rsid w:val="000C3B74"/>
    <w:rsid w:val="000C4221"/>
    <w:rsid w:val="000C4402"/>
    <w:rsid w:val="000C49DE"/>
    <w:rsid w:val="000C53C6"/>
    <w:rsid w:val="000C5728"/>
    <w:rsid w:val="000C5B83"/>
    <w:rsid w:val="000C6360"/>
    <w:rsid w:val="000C66DE"/>
    <w:rsid w:val="000D07F1"/>
    <w:rsid w:val="000D0C3F"/>
    <w:rsid w:val="000D0E43"/>
    <w:rsid w:val="000D0EFC"/>
    <w:rsid w:val="000D1A95"/>
    <w:rsid w:val="000D1C10"/>
    <w:rsid w:val="000D2F08"/>
    <w:rsid w:val="000D3548"/>
    <w:rsid w:val="000D38D5"/>
    <w:rsid w:val="000D3AC3"/>
    <w:rsid w:val="000D47DD"/>
    <w:rsid w:val="000D4EBF"/>
    <w:rsid w:val="000D5723"/>
    <w:rsid w:val="000D61CC"/>
    <w:rsid w:val="000D62F2"/>
    <w:rsid w:val="000D64BC"/>
    <w:rsid w:val="000D79B3"/>
    <w:rsid w:val="000E0B53"/>
    <w:rsid w:val="000E1A21"/>
    <w:rsid w:val="000E21FC"/>
    <w:rsid w:val="000E2545"/>
    <w:rsid w:val="000E29B1"/>
    <w:rsid w:val="000E44B9"/>
    <w:rsid w:val="000E5D7C"/>
    <w:rsid w:val="000E5DE0"/>
    <w:rsid w:val="000E6F3A"/>
    <w:rsid w:val="000F0089"/>
    <w:rsid w:val="000F1B5B"/>
    <w:rsid w:val="000F2E1C"/>
    <w:rsid w:val="000F32FB"/>
    <w:rsid w:val="000F3A65"/>
    <w:rsid w:val="000F49EE"/>
    <w:rsid w:val="000F5990"/>
    <w:rsid w:val="000F5C0F"/>
    <w:rsid w:val="000F5EE6"/>
    <w:rsid w:val="000F5FB3"/>
    <w:rsid w:val="000F5FE2"/>
    <w:rsid w:val="000F744F"/>
    <w:rsid w:val="00100EC1"/>
    <w:rsid w:val="001016BB"/>
    <w:rsid w:val="00101700"/>
    <w:rsid w:val="00101A7A"/>
    <w:rsid w:val="00103F34"/>
    <w:rsid w:val="001042AF"/>
    <w:rsid w:val="00104C08"/>
    <w:rsid w:val="00107C6E"/>
    <w:rsid w:val="00107FA4"/>
    <w:rsid w:val="00110638"/>
    <w:rsid w:val="00111314"/>
    <w:rsid w:val="00111681"/>
    <w:rsid w:val="00112B1B"/>
    <w:rsid w:val="00113917"/>
    <w:rsid w:val="0011421C"/>
    <w:rsid w:val="00114666"/>
    <w:rsid w:val="00115278"/>
    <w:rsid w:val="00115667"/>
    <w:rsid w:val="00117712"/>
    <w:rsid w:val="001202F8"/>
    <w:rsid w:val="00121ED8"/>
    <w:rsid w:val="00122961"/>
    <w:rsid w:val="001233FA"/>
    <w:rsid w:val="00123634"/>
    <w:rsid w:val="0012570F"/>
    <w:rsid w:val="001257EF"/>
    <w:rsid w:val="00126466"/>
    <w:rsid w:val="001266A8"/>
    <w:rsid w:val="00126F57"/>
    <w:rsid w:val="001303E9"/>
    <w:rsid w:val="00130A79"/>
    <w:rsid w:val="001315D3"/>
    <w:rsid w:val="0013230E"/>
    <w:rsid w:val="00132CEF"/>
    <w:rsid w:val="00135074"/>
    <w:rsid w:val="00135BE0"/>
    <w:rsid w:val="0013645E"/>
    <w:rsid w:val="0013691A"/>
    <w:rsid w:val="00136E53"/>
    <w:rsid w:val="00137BFB"/>
    <w:rsid w:val="0014217C"/>
    <w:rsid w:val="00142E86"/>
    <w:rsid w:val="00143A8C"/>
    <w:rsid w:val="00145F68"/>
    <w:rsid w:val="00146B97"/>
    <w:rsid w:val="001504DD"/>
    <w:rsid w:val="0015055A"/>
    <w:rsid w:val="00150918"/>
    <w:rsid w:val="00151219"/>
    <w:rsid w:val="00154379"/>
    <w:rsid w:val="001569AA"/>
    <w:rsid w:val="00157BDC"/>
    <w:rsid w:val="00161BE0"/>
    <w:rsid w:val="00161DF1"/>
    <w:rsid w:val="001622BB"/>
    <w:rsid w:val="001624F0"/>
    <w:rsid w:val="00162C71"/>
    <w:rsid w:val="001631CD"/>
    <w:rsid w:val="001631D1"/>
    <w:rsid w:val="00163420"/>
    <w:rsid w:val="00164BEC"/>
    <w:rsid w:val="00165423"/>
    <w:rsid w:val="00165610"/>
    <w:rsid w:val="001674F6"/>
    <w:rsid w:val="0016773B"/>
    <w:rsid w:val="00167CF9"/>
    <w:rsid w:val="00171413"/>
    <w:rsid w:val="00171C27"/>
    <w:rsid w:val="001723F5"/>
    <w:rsid w:val="00172DBC"/>
    <w:rsid w:val="001734C8"/>
    <w:rsid w:val="00173CD6"/>
    <w:rsid w:val="00175A8B"/>
    <w:rsid w:val="00175D30"/>
    <w:rsid w:val="00175EE7"/>
    <w:rsid w:val="001764DD"/>
    <w:rsid w:val="001804D3"/>
    <w:rsid w:val="00180D2A"/>
    <w:rsid w:val="00180DD5"/>
    <w:rsid w:val="00180EF9"/>
    <w:rsid w:val="0018259D"/>
    <w:rsid w:val="00183213"/>
    <w:rsid w:val="00183EAC"/>
    <w:rsid w:val="001852FD"/>
    <w:rsid w:val="00185C54"/>
    <w:rsid w:val="001863C9"/>
    <w:rsid w:val="00186C99"/>
    <w:rsid w:val="001876C9"/>
    <w:rsid w:val="0019040E"/>
    <w:rsid w:val="00191953"/>
    <w:rsid w:val="001939BD"/>
    <w:rsid w:val="00193A18"/>
    <w:rsid w:val="00194218"/>
    <w:rsid w:val="0019627A"/>
    <w:rsid w:val="00196355"/>
    <w:rsid w:val="00196516"/>
    <w:rsid w:val="00197B01"/>
    <w:rsid w:val="001A05A7"/>
    <w:rsid w:val="001A068E"/>
    <w:rsid w:val="001A0EC1"/>
    <w:rsid w:val="001A214C"/>
    <w:rsid w:val="001A2C85"/>
    <w:rsid w:val="001A53BE"/>
    <w:rsid w:val="001A5C1D"/>
    <w:rsid w:val="001B0452"/>
    <w:rsid w:val="001B04FE"/>
    <w:rsid w:val="001B0DDC"/>
    <w:rsid w:val="001B120E"/>
    <w:rsid w:val="001B2BFF"/>
    <w:rsid w:val="001B3443"/>
    <w:rsid w:val="001B6789"/>
    <w:rsid w:val="001C1292"/>
    <w:rsid w:val="001C1A5F"/>
    <w:rsid w:val="001C3727"/>
    <w:rsid w:val="001C3BF9"/>
    <w:rsid w:val="001C43D5"/>
    <w:rsid w:val="001C61BC"/>
    <w:rsid w:val="001D3398"/>
    <w:rsid w:val="001D3A9D"/>
    <w:rsid w:val="001D4138"/>
    <w:rsid w:val="001D5085"/>
    <w:rsid w:val="001D60AB"/>
    <w:rsid w:val="001E0B3C"/>
    <w:rsid w:val="001E1BAF"/>
    <w:rsid w:val="001E21BF"/>
    <w:rsid w:val="001E2AEB"/>
    <w:rsid w:val="001E31A8"/>
    <w:rsid w:val="001E3D5C"/>
    <w:rsid w:val="001E449F"/>
    <w:rsid w:val="001E5381"/>
    <w:rsid w:val="001E64AC"/>
    <w:rsid w:val="001E7F48"/>
    <w:rsid w:val="001E7F53"/>
    <w:rsid w:val="001F0B30"/>
    <w:rsid w:val="001F17E3"/>
    <w:rsid w:val="001F2320"/>
    <w:rsid w:val="001F237C"/>
    <w:rsid w:val="001F25F2"/>
    <w:rsid w:val="001F2E42"/>
    <w:rsid w:val="001F3D16"/>
    <w:rsid w:val="001F41F9"/>
    <w:rsid w:val="001F436F"/>
    <w:rsid w:val="001F480E"/>
    <w:rsid w:val="001F4A8C"/>
    <w:rsid w:val="001F555E"/>
    <w:rsid w:val="001F56A6"/>
    <w:rsid w:val="002003F5"/>
    <w:rsid w:val="0020077C"/>
    <w:rsid w:val="00201BBE"/>
    <w:rsid w:val="00201D68"/>
    <w:rsid w:val="0020236E"/>
    <w:rsid w:val="00202422"/>
    <w:rsid w:val="002031AF"/>
    <w:rsid w:val="00204096"/>
    <w:rsid w:val="002043A4"/>
    <w:rsid w:val="002051CD"/>
    <w:rsid w:val="0020562E"/>
    <w:rsid w:val="0020603B"/>
    <w:rsid w:val="002064A4"/>
    <w:rsid w:val="002068DD"/>
    <w:rsid w:val="00207D6C"/>
    <w:rsid w:val="002102A1"/>
    <w:rsid w:val="00210B4C"/>
    <w:rsid w:val="0021126E"/>
    <w:rsid w:val="002128D7"/>
    <w:rsid w:val="00213B56"/>
    <w:rsid w:val="00214007"/>
    <w:rsid w:val="002143C8"/>
    <w:rsid w:val="00215394"/>
    <w:rsid w:val="00215626"/>
    <w:rsid w:val="00215651"/>
    <w:rsid w:val="002164F3"/>
    <w:rsid w:val="00216CD2"/>
    <w:rsid w:val="00217601"/>
    <w:rsid w:val="00217CF5"/>
    <w:rsid w:val="00220875"/>
    <w:rsid w:val="00223DDB"/>
    <w:rsid w:val="00223E1C"/>
    <w:rsid w:val="00225822"/>
    <w:rsid w:val="00226111"/>
    <w:rsid w:val="002268A1"/>
    <w:rsid w:val="002308CA"/>
    <w:rsid w:val="00231001"/>
    <w:rsid w:val="00231BB2"/>
    <w:rsid w:val="00233267"/>
    <w:rsid w:val="0023382A"/>
    <w:rsid w:val="00234637"/>
    <w:rsid w:val="0023526F"/>
    <w:rsid w:val="0023545B"/>
    <w:rsid w:val="0023548A"/>
    <w:rsid w:val="00235B06"/>
    <w:rsid w:val="00237782"/>
    <w:rsid w:val="00240B40"/>
    <w:rsid w:val="00240D4B"/>
    <w:rsid w:val="00243CEF"/>
    <w:rsid w:val="002447EC"/>
    <w:rsid w:val="002449F6"/>
    <w:rsid w:val="00244A30"/>
    <w:rsid w:val="00244F64"/>
    <w:rsid w:val="00245712"/>
    <w:rsid w:val="00245E63"/>
    <w:rsid w:val="00245E77"/>
    <w:rsid w:val="002462E4"/>
    <w:rsid w:val="00247146"/>
    <w:rsid w:val="002474F0"/>
    <w:rsid w:val="00252259"/>
    <w:rsid w:val="00252EA9"/>
    <w:rsid w:val="002544D3"/>
    <w:rsid w:val="00257741"/>
    <w:rsid w:val="0026010A"/>
    <w:rsid w:val="002627A6"/>
    <w:rsid w:val="00264681"/>
    <w:rsid w:val="0026515F"/>
    <w:rsid w:val="0026548E"/>
    <w:rsid w:val="002658BF"/>
    <w:rsid w:val="0026719A"/>
    <w:rsid w:val="00267D00"/>
    <w:rsid w:val="00270DA5"/>
    <w:rsid w:val="00270E45"/>
    <w:rsid w:val="0027258B"/>
    <w:rsid w:val="00273A07"/>
    <w:rsid w:val="00274311"/>
    <w:rsid w:val="00276516"/>
    <w:rsid w:val="00276DEA"/>
    <w:rsid w:val="002801C0"/>
    <w:rsid w:val="002822A9"/>
    <w:rsid w:val="00282A9F"/>
    <w:rsid w:val="002832D8"/>
    <w:rsid w:val="00284FB0"/>
    <w:rsid w:val="00286AB0"/>
    <w:rsid w:val="0029105A"/>
    <w:rsid w:val="00291FBC"/>
    <w:rsid w:val="0029221F"/>
    <w:rsid w:val="00292A51"/>
    <w:rsid w:val="002951E9"/>
    <w:rsid w:val="00295BE6"/>
    <w:rsid w:val="00295CB9"/>
    <w:rsid w:val="00297176"/>
    <w:rsid w:val="002973C3"/>
    <w:rsid w:val="00297A8D"/>
    <w:rsid w:val="00297E44"/>
    <w:rsid w:val="002A004E"/>
    <w:rsid w:val="002A01B4"/>
    <w:rsid w:val="002A0642"/>
    <w:rsid w:val="002A0C76"/>
    <w:rsid w:val="002A3067"/>
    <w:rsid w:val="002A34ED"/>
    <w:rsid w:val="002A3AC5"/>
    <w:rsid w:val="002A3CF4"/>
    <w:rsid w:val="002A3F28"/>
    <w:rsid w:val="002A497C"/>
    <w:rsid w:val="002A5127"/>
    <w:rsid w:val="002A5DBA"/>
    <w:rsid w:val="002A639D"/>
    <w:rsid w:val="002A68DC"/>
    <w:rsid w:val="002A69D9"/>
    <w:rsid w:val="002B090E"/>
    <w:rsid w:val="002B09C6"/>
    <w:rsid w:val="002B1795"/>
    <w:rsid w:val="002B23C6"/>
    <w:rsid w:val="002B324D"/>
    <w:rsid w:val="002B5FA7"/>
    <w:rsid w:val="002B6949"/>
    <w:rsid w:val="002C0097"/>
    <w:rsid w:val="002C1A25"/>
    <w:rsid w:val="002C1D45"/>
    <w:rsid w:val="002C1E83"/>
    <w:rsid w:val="002C2F19"/>
    <w:rsid w:val="002C4633"/>
    <w:rsid w:val="002C4F96"/>
    <w:rsid w:val="002C70C2"/>
    <w:rsid w:val="002D0F97"/>
    <w:rsid w:val="002D195D"/>
    <w:rsid w:val="002D1A34"/>
    <w:rsid w:val="002D1D21"/>
    <w:rsid w:val="002D2552"/>
    <w:rsid w:val="002D2586"/>
    <w:rsid w:val="002D366D"/>
    <w:rsid w:val="002D52D0"/>
    <w:rsid w:val="002D5461"/>
    <w:rsid w:val="002D55E0"/>
    <w:rsid w:val="002D6CBF"/>
    <w:rsid w:val="002D703C"/>
    <w:rsid w:val="002D7203"/>
    <w:rsid w:val="002E1541"/>
    <w:rsid w:val="002E162C"/>
    <w:rsid w:val="002E3D6B"/>
    <w:rsid w:val="002E4782"/>
    <w:rsid w:val="002E50BA"/>
    <w:rsid w:val="002E55D0"/>
    <w:rsid w:val="002E57F4"/>
    <w:rsid w:val="002E5F6B"/>
    <w:rsid w:val="002E6AE3"/>
    <w:rsid w:val="002E756B"/>
    <w:rsid w:val="002F0074"/>
    <w:rsid w:val="002F0DCA"/>
    <w:rsid w:val="002F11C5"/>
    <w:rsid w:val="002F1273"/>
    <w:rsid w:val="002F2A25"/>
    <w:rsid w:val="002F370E"/>
    <w:rsid w:val="002F4025"/>
    <w:rsid w:val="002F51E8"/>
    <w:rsid w:val="002F5899"/>
    <w:rsid w:val="002F6144"/>
    <w:rsid w:val="002F64D4"/>
    <w:rsid w:val="002F6819"/>
    <w:rsid w:val="002F736B"/>
    <w:rsid w:val="002F73B5"/>
    <w:rsid w:val="00300144"/>
    <w:rsid w:val="00300AE4"/>
    <w:rsid w:val="00301ACF"/>
    <w:rsid w:val="00302040"/>
    <w:rsid w:val="003023BF"/>
    <w:rsid w:val="00302C06"/>
    <w:rsid w:val="00303982"/>
    <w:rsid w:val="0030437E"/>
    <w:rsid w:val="00305B48"/>
    <w:rsid w:val="00306625"/>
    <w:rsid w:val="00307067"/>
    <w:rsid w:val="0031279D"/>
    <w:rsid w:val="00312AD2"/>
    <w:rsid w:val="00313C03"/>
    <w:rsid w:val="003141ED"/>
    <w:rsid w:val="00314E2A"/>
    <w:rsid w:val="00314F2E"/>
    <w:rsid w:val="003152B6"/>
    <w:rsid w:val="0031679E"/>
    <w:rsid w:val="00316DD5"/>
    <w:rsid w:val="003175A0"/>
    <w:rsid w:val="00320838"/>
    <w:rsid w:val="00321E1A"/>
    <w:rsid w:val="003224D5"/>
    <w:rsid w:val="003225F6"/>
    <w:rsid w:val="0032276B"/>
    <w:rsid w:val="003234A7"/>
    <w:rsid w:val="00324E22"/>
    <w:rsid w:val="00327A51"/>
    <w:rsid w:val="003327B5"/>
    <w:rsid w:val="00332A75"/>
    <w:rsid w:val="00332B09"/>
    <w:rsid w:val="00332F5A"/>
    <w:rsid w:val="00333950"/>
    <w:rsid w:val="00333B1A"/>
    <w:rsid w:val="00333F26"/>
    <w:rsid w:val="003367CA"/>
    <w:rsid w:val="003373A4"/>
    <w:rsid w:val="003374B4"/>
    <w:rsid w:val="00340768"/>
    <w:rsid w:val="003415E0"/>
    <w:rsid w:val="0034309E"/>
    <w:rsid w:val="00343F84"/>
    <w:rsid w:val="00345B72"/>
    <w:rsid w:val="0034639D"/>
    <w:rsid w:val="00350833"/>
    <w:rsid w:val="00350AE5"/>
    <w:rsid w:val="00350FD7"/>
    <w:rsid w:val="003522CA"/>
    <w:rsid w:val="00353692"/>
    <w:rsid w:val="00353DB9"/>
    <w:rsid w:val="00356E43"/>
    <w:rsid w:val="00357DBB"/>
    <w:rsid w:val="00360966"/>
    <w:rsid w:val="00360E98"/>
    <w:rsid w:val="0036166C"/>
    <w:rsid w:val="003616A2"/>
    <w:rsid w:val="0036232C"/>
    <w:rsid w:val="00362BEB"/>
    <w:rsid w:val="003635FB"/>
    <w:rsid w:val="00366560"/>
    <w:rsid w:val="00366897"/>
    <w:rsid w:val="00367BE3"/>
    <w:rsid w:val="00371B89"/>
    <w:rsid w:val="00374615"/>
    <w:rsid w:val="003746FD"/>
    <w:rsid w:val="003758EF"/>
    <w:rsid w:val="00375C14"/>
    <w:rsid w:val="00376156"/>
    <w:rsid w:val="003761F1"/>
    <w:rsid w:val="00376362"/>
    <w:rsid w:val="00377364"/>
    <w:rsid w:val="0038162A"/>
    <w:rsid w:val="003816EC"/>
    <w:rsid w:val="00381CF9"/>
    <w:rsid w:val="0038219F"/>
    <w:rsid w:val="003825C1"/>
    <w:rsid w:val="00382DE7"/>
    <w:rsid w:val="00382E2D"/>
    <w:rsid w:val="0038309E"/>
    <w:rsid w:val="00383276"/>
    <w:rsid w:val="00383ED0"/>
    <w:rsid w:val="00387EDC"/>
    <w:rsid w:val="003917D1"/>
    <w:rsid w:val="0039231D"/>
    <w:rsid w:val="00392F95"/>
    <w:rsid w:val="003930E5"/>
    <w:rsid w:val="0039326B"/>
    <w:rsid w:val="00393AAC"/>
    <w:rsid w:val="00394940"/>
    <w:rsid w:val="003951EB"/>
    <w:rsid w:val="0039653D"/>
    <w:rsid w:val="0039786C"/>
    <w:rsid w:val="00397A7B"/>
    <w:rsid w:val="003A05F8"/>
    <w:rsid w:val="003A0E32"/>
    <w:rsid w:val="003A143E"/>
    <w:rsid w:val="003A1B77"/>
    <w:rsid w:val="003A2252"/>
    <w:rsid w:val="003A2262"/>
    <w:rsid w:val="003A3410"/>
    <w:rsid w:val="003A34B2"/>
    <w:rsid w:val="003A3F86"/>
    <w:rsid w:val="003A54B9"/>
    <w:rsid w:val="003A6855"/>
    <w:rsid w:val="003A7A82"/>
    <w:rsid w:val="003B005E"/>
    <w:rsid w:val="003B064A"/>
    <w:rsid w:val="003B17E5"/>
    <w:rsid w:val="003B2E3F"/>
    <w:rsid w:val="003B3EE3"/>
    <w:rsid w:val="003B4486"/>
    <w:rsid w:val="003B4912"/>
    <w:rsid w:val="003B4EB1"/>
    <w:rsid w:val="003B4ECF"/>
    <w:rsid w:val="003B7E9C"/>
    <w:rsid w:val="003C09A7"/>
    <w:rsid w:val="003C0E74"/>
    <w:rsid w:val="003C1870"/>
    <w:rsid w:val="003C31A6"/>
    <w:rsid w:val="003C37A7"/>
    <w:rsid w:val="003C4AC5"/>
    <w:rsid w:val="003C6364"/>
    <w:rsid w:val="003C7769"/>
    <w:rsid w:val="003C7A54"/>
    <w:rsid w:val="003D0CAD"/>
    <w:rsid w:val="003D0FF6"/>
    <w:rsid w:val="003D11B4"/>
    <w:rsid w:val="003D11BA"/>
    <w:rsid w:val="003D11FC"/>
    <w:rsid w:val="003D3094"/>
    <w:rsid w:val="003D384C"/>
    <w:rsid w:val="003D66B3"/>
    <w:rsid w:val="003D7384"/>
    <w:rsid w:val="003E0BC6"/>
    <w:rsid w:val="003E3E03"/>
    <w:rsid w:val="003E4116"/>
    <w:rsid w:val="003E620F"/>
    <w:rsid w:val="003E6684"/>
    <w:rsid w:val="003E7E62"/>
    <w:rsid w:val="003F04C0"/>
    <w:rsid w:val="003F19B3"/>
    <w:rsid w:val="003F1ED8"/>
    <w:rsid w:val="003F1FB9"/>
    <w:rsid w:val="003F3302"/>
    <w:rsid w:val="003F3903"/>
    <w:rsid w:val="003F42F2"/>
    <w:rsid w:val="003F57C3"/>
    <w:rsid w:val="003F608D"/>
    <w:rsid w:val="003F62D4"/>
    <w:rsid w:val="003F798E"/>
    <w:rsid w:val="00400BFC"/>
    <w:rsid w:val="00400CC6"/>
    <w:rsid w:val="004011C0"/>
    <w:rsid w:val="004037BB"/>
    <w:rsid w:val="00404764"/>
    <w:rsid w:val="004055FF"/>
    <w:rsid w:val="00405F46"/>
    <w:rsid w:val="004064B4"/>
    <w:rsid w:val="00406F91"/>
    <w:rsid w:val="00410B39"/>
    <w:rsid w:val="004124EB"/>
    <w:rsid w:val="00412A91"/>
    <w:rsid w:val="00412B0E"/>
    <w:rsid w:val="00413BEA"/>
    <w:rsid w:val="00414AA8"/>
    <w:rsid w:val="00416540"/>
    <w:rsid w:val="00417128"/>
    <w:rsid w:val="00417318"/>
    <w:rsid w:val="00417C1F"/>
    <w:rsid w:val="00420737"/>
    <w:rsid w:val="00421050"/>
    <w:rsid w:val="00421930"/>
    <w:rsid w:val="00424730"/>
    <w:rsid w:val="00424B40"/>
    <w:rsid w:val="00424B47"/>
    <w:rsid w:val="0042785F"/>
    <w:rsid w:val="00430FE8"/>
    <w:rsid w:val="00431514"/>
    <w:rsid w:val="00433888"/>
    <w:rsid w:val="0043602F"/>
    <w:rsid w:val="004367C4"/>
    <w:rsid w:val="004367FC"/>
    <w:rsid w:val="004371DD"/>
    <w:rsid w:val="0044089E"/>
    <w:rsid w:val="00444567"/>
    <w:rsid w:val="00444F8C"/>
    <w:rsid w:val="004465DA"/>
    <w:rsid w:val="004474A9"/>
    <w:rsid w:val="00447A46"/>
    <w:rsid w:val="004504FB"/>
    <w:rsid w:val="004508F7"/>
    <w:rsid w:val="004531B6"/>
    <w:rsid w:val="004544E2"/>
    <w:rsid w:val="00460E56"/>
    <w:rsid w:val="00460EB4"/>
    <w:rsid w:val="00461462"/>
    <w:rsid w:val="00461597"/>
    <w:rsid w:val="00461B9A"/>
    <w:rsid w:val="0046316D"/>
    <w:rsid w:val="00463514"/>
    <w:rsid w:val="00464698"/>
    <w:rsid w:val="0046543E"/>
    <w:rsid w:val="0046594D"/>
    <w:rsid w:val="00466CA3"/>
    <w:rsid w:val="00467F3C"/>
    <w:rsid w:val="00470669"/>
    <w:rsid w:val="00470DB5"/>
    <w:rsid w:val="00472CEE"/>
    <w:rsid w:val="004730BA"/>
    <w:rsid w:val="00473E4C"/>
    <w:rsid w:val="00475075"/>
    <w:rsid w:val="004752B7"/>
    <w:rsid w:val="00476B0D"/>
    <w:rsid w:val="0047720E"/>
    <w:rsid w:val="00477A6C"/>
    <w:rsid w:val="004812D9"/>
    <w:rsid w:val="004817AD"/>
    <w:rsid w:val="00481DB6"/>
    <w:rsid w:val="00482C1C"/>
    <w:rsid w:val="00486808"/>
    <w:rsid w:val="00486953"/>
    <w:rsid w:val="004870DC"/>
    <w:rsid w:val="004874A1"/>
    <w:rsid w:val="00487862"/>
    <w:rsid w:val="0049089E"/>
    <w:rsid w:val="004912D0"/>
    <w:rsid w:val="00493D40"/>
    <w:rsid w:val="00496CEF"/>
    <w:rsid w:val="00497CF2"/>
    <w:rsid w:val="004A15AC"/>
    <w:rsid w:val="004A2103"/>
    <w:rsid w:val="004A3304"/>
    <w:rsid w:val="004A3745"/>
    <w:rsid w:val="004A43F6"/>
    <w:rsid w:val="004A5D1F"/>
    <w:rsid w:val="004A6BD8"/>
    <w:rsid w:val="004A72BA"/>
    <w:rsid w:val="004A75CF"/>
    <w:rsid w:val="004B0B30"/>
    <w:rsid w:val="004B1BDF"/>
    <w:rsid w:val="004B1F28"/>
    <w:rsid w:val="004B21E2"/>
    <w:rsid w:val="004B267D"/>
    <w:rsid w:val="004B299C"/>
    <w:rsid w:val="004B5177"/>
    <w:rsid w:val="004B5E0A"/>
    <w:rsid w:val="004B63F6"/>
    <w:rsid w:val="004B7AE6"/>
    <w:rsid w:val="004C09DF"/>
    <w:rsid w:val="004C1A42"/>
    <w:rsid w:val="004C4593"/>
    <w:rsid w:val="004C591D"/>
    <w:rsid w:val="004C5991"/>
    <w:rsid w:val="004C59BC"/>
    <w:rsid w:val="004C61AF"/>
    <w:rsid w:val="004C67CF"/>
    <w:rsid w:val="004C6948"/>
    <w:rsid w:val="004C70AB"/>
    <w:rsid w:val="004C750F"/>
    <w:rsid w:val="004C7DAD"/>
    <w:rsid w:val="004D05AA"/>
    <w:rsid w:val="004D05EB"/>
    <w:rsid w:val="004D17EE"/>
    <w:rsid w:val="004D34FB"/>
    <w:rsid w:val="004D39F8"/>
    <w:rsid w:val="004D4244"/>
    <w:rsid w:val="004D5E27"/>
    <w:rsid w:val="004D6B31"/>
    <w:rsid w:val="004D713C"/>
    <w:rsid w:val="004D77E3"/>
    <w:rsid w:val="004E089A"/>
    <w:rsid w:val="004E0978"/>
    <w:rsid w:val="004E2929"/>
    <w:rsid w:val="004E3D94"/>
    <w:rsid w:val="004E4B8A"/>
    <w:rsid w:val="004E4C1E"/>
    <w:rsid w:val="004E5A9F"/>
    <w:rsid w:val="004E616C"/>
    <w:rsid w:val="004E6884"/>
    <w:rsid w:val="004E68EB"/>
    <w:rsid w:val="004E77CA"/>
    <w:rsid w:val="004F1E76"/>
    <w:rsid w:val="004F3794"/>
    <w:rsid w:val="004F6C3C"/>
    <w:rsid w:val="004F7835"/>
    <w:rsid w:val="0050007C"/>
    <w:rsid w:val="00500177"/>
    <w:rsid w:val="00501089"/>
    <w:rsid w:val="005015AB"/>
    <w:rsid w:val="00501A9D"/>
    <w:rsid w:val="00502165"/>
    <w:rsid w:val="0050368E"/>
    <w:rsid w:val="005041ED"/>
    <w:rsid w:val="00504F0F"/>
    <w:rsid w:val="00505A17"/>
    <w:rsid w:val="005065CC"/>
    <w:rsid w:val="005065F1"/>
    <w:rsid w:val="00506F71"/>
    <w:rsid w:val="00507901"/>
    <w:rsid w:val="005102BF"/>
    <w:rsid w:val="005119F1"/>
    <w:rsid w:val="00513396"/>
    <w:rsid w:val="005137ED"/>
    <w:rsid w:val="00513C44"/>
    <w:rsid w:val="0051561B"/>
    <w:rsid w:val="005164F5"/>
    <w:rsid w:val="00516530"/>
    <w:rsid w:val="00517A41"/>
    <w:rsid w:val="00517F17"/>
    <w:rsid w:val="00520204"/>
    <w:rsid w:val="0052108A"/>
    <w:rsid w:val="00521716"/>
    <w:rsid w:val="00522597"/>
    <w:rsid w:val="005226C3"/>
    <w:rsid w:val="0052278F"/>
    <w:rsid w:val="00523709"/>
    <w:rsid w:val="00523B1B"/>
    <w:rsid w:val="0052449B"/>
    <w:rsid w:val="00530D9D"/>
    <w:rsid w:val="00531414"/>
    <w:rsid w:val="0053160D"/>
    <w:rsid w:val="005320A0"/>
    <w:rsid w:val="00532C2E"/>
    <w:rsid w:val="005334F8"/>
    <w:rsid w:val="00534226"/>
    <w:rsid w:val="00535518"/>
    <w:rsid w:val="00535FA5"/>
    <w:rsid w:val="0054168A"/>
    <w:rsid w:val="005422C6"/>
    <w:rsid w:val="0054637D"/>
    <w:rsid w:val="0054672E"/>
    <w:rsid w:val="005468F4"/>
    <w:rsid w:val="00547B5F"/>
    <w:rsid w:val="00547C96"/>
    <w:rsid w:val="00547CFE"/>
    <w:rsid w:val="00552B55"/>
    <w:rsid w:val="0055314C"/>
    <w:rsid w:val="005535F4"/>
    <w:rsid w:val="00553958"/>
    <w:rsid w:val="00554DF8"/>
    <w:rsid w:val="00554E8B"/>
    <w:rsid w:val="00554FC4"/>
    <w:rsid w:val="005577DA"/>
    <w:rsid w:val="00557E6B"/>
    <w:rsid w:val="005607A2"/>
    <w:rsid w:val="00562180"/>
    <w:rsid w:val="00562314"/>
    <w:rsid w:val="005633D4"/>
    <w:rsid w:val="005634A2"/>
    <w:rsid w:val="0056359D"/>
    <w:rsid w:val="005639BB"/>
    <w:rsid w:val="00564E89"/>
    <w:rsid w:val="005651E0"/>
    <w:rsid w:val="00565966"/>
    <w:rsid w:val="00570E43"/>
    <w:rsid w:val="0057251E"/>
    <w:rsid w:val="0057265F"/>
    <w:rsid w:val="00574E58"/>
    <w:rsid w:val="00575D56"/>
    <w:rsid w:val="00577215"/>
    <w:rsid w:val="005805F3"/>
    <w:rsid w:val="00581EAE"/>
    <w:rsid w:val="00582CC0"/>
    <w:rsid w:val="00590920"/>
    <w:rsid w:val="00590EBC"/>
    <w:rsid w:val="005927C6"/>
    <w:rsid w:val="00592C31"/>
    <w:rsid w:val="005931FD"/>
    <w:rsid w:val="005972CD"/>
    <w:rsid w:val="00597AB5"/>
    <w:rsid w:val="00597E93"/>
    <w:rsid w:val="005A4175"/>
    <w:rsid w:val="005A5B38"/>
    <w:rsid w:val="005A6ECA"/>
    <w:rsid w:val="005A72DB"/>
    <w:rsid w:val="005A7329"/>
    <w:rsid w:val="005A7ABB"/>
    <w:rsid w:val="005B04C0"/>
    <w:rsid w:val="005B05CB"/>
    <w:rsid w:val="005B200E"/>
    <w:rsid w:val="005B3670"/>
    <w:rsid w:val="005B373C"/>
    <w:rsid w:val="005B4005"/>
    <w:rsid w:val="005B47B7"/>
    <w:rsid w:val="005B5227"/>
    <w:rsid w:val="005B62A4"/>
    <w:rsid w:val="005B6782"/>
    <w:rsid w:val="005B7FDF"/>
    <w:rsid w:val="005C039B"/>
    <w:rsid w:val="005C1405"/>
    <w:rsid w:val="005C1615"/>
    <w:rsid w:val="005C2500"/>
    <w:rsid w:val="005C4D8B"/>
    <w:rsid w:val="005C4EB6"/>
    <w:rsid w:val="005C7116"/>
    <w:rsid w:val="005C737F"/>
    <w:rsid w:val="005C77B0"/>
    <w:rsid w:val="005C7E30"/>
    <w:rsid w:val="005D1A59"/>
    <w:rsid w:val="005D3C9F"/>
    <w:rsid w:val="005D4EA2"/>
    <w:rsid w:val="005D54B6"/>
    <w:rsid w:val="005E06CA"/>
    <w:rsid w:val="005E09A7"/>
    <w:rsid w:val="005E108D"/>
    <w:rsid w:val="005E1585"/>
    <w:rsid w:val="005E1F87"/>
    <w:rsid w:val="005E2CFA"/>
    <w:rsid w:val="005E3919"/>
    <w:rsid w:val="005E3AE3"/>
    <w:rsid w:val="005E4802"/>
    <w:rsid w:val="005E484F"/>
    <w:rsid w:val="005E5136"/>
    <w:rsid w:val="005E51A2"/>
    <w:rsid w:val="005E640A"/>
    <w:rsid w:val="005F11D8"/>
    <w:rsid w:val="005F1706"/>
    <w:rsid w:val="005F363A"/>
    <w:rsid w:val="005F3700"/>
    <w:rsid w:val="005F3AB1"/>
    <w:rsid w:val="005F6E80"/>
    <w:rsid w:val="005F7BA6"/>
    <w:rsid w:val="006010D9"/>
    <w:rsid w:val="0060152C"/>
    <w:rsid w:val="00601861"/>
    <w:rsid w:val="006018B8"/>
    <w:rsid w:val="0060244E"/>
    <w:rsid w:val="00605A7E"/>
    <w:rsid w:val="00605BA0"/>
    <w:rsid w:val="006063CA"/>
    <w:rsid w:val="00606F27"/>
    <w:rsid w:val="00607156"/>
    <w:rsid w:val="00607D4C"/>
    <w:rsid w:val="00611793"/>
    <w:rsid w:val="00611C07"/>
    <w:rsid w:val="00611E1E"/>
    <w:rsid w:val="00612175"/>
    <w:rsid w:val="00612231"/>
    <w:rsid w:val="006138E6"/>
    <w:rsid w:val="00614161"/>
    <w:rsid w:val="00617AB0"/>
    <w:rsid w:val="00617E5A"/>
    <w:rsid w:val="00620A05"/>
    <w:rsid w:val="00620E08"/>
    <w:rsid w:val="006221A7"/>
    <w:rsid w:val="0062372D"/>
    <w:rsid w:val="006238C5"/>
    <w:rsid w:val="00623BB5"/>
    <w:rsid w:val="00624CB2"/>
    <w:rsid w:val="00625379"/>
    <w:rsid w:val="006254FB"/>
    <w:rsid w:val="00625C7E"/>
    <w:rsid w:val="00625F2B"/>
    <w:rsid w:val="006266F0"/>
    <w:rsid w:val="00626AE2"/>
    <w:rsid w:val="00627990"/>
    <w:rsid w:val="0063007F"/>
    <w:rsid w:val="006304CD"/>
    <w:rsid w:val="00631575"/>
    <w:rsid w:val="00631A77"/>
    <w:rsid w:val="00631BD5"/>
    <w:rsid w:val="00631C13"/>
    <w:rsid w:val="00632160"/>
    <w:rsid w:val="006328E0"/>
    <w:rsid w:val="00633F32"/>
    <w:rsid w:val="006341D0"/>
    <w:rsid w:val="0063474C"/>
    <w:rsid w:val="0063551F"/>
    <w:rsid w:val="006359ED"/>
    <w:rsid w:val="00636385"/>
    <w:rsid w:val="006366C4"/>
    <w:rsid w:val="00637092"/>
    <w:rsid w:val="00637B87"/>
    <w:rsid w:val="006403ED"/>
    <w:rsid w:val="0064053C"/>
    <w:rsid w:val="00640FE4"/>
    <w:rsid w:val="00642F06"/>
    <w:rsid w:val="00643867"/>
    <w:rsid w:val="006443E5"/>
    <w:rsid w:val="006450DE"/>
    <w:rsid w:val="00647394"/>
    <w:rsid w:val="0064746B"/>
    <w:rsid w:val="00647B8C"/>
    <w:rsid w:val="006526A8"/>
    <w:rsid w:val="00652A54"/>
    <w:rsid w:val="006534BA"/>
    <w:rsid w:val="0065372E"/>
    <w:rsid w:val="00654B33"/>
    <w:rsid w:val="00654E24"/>
    <w:rsid w:val="00656285"/>
    <w:rsid w:val="0065682B"/>
    <w:rsid w:val="00660B9E"/>
    <w:rsid w:val="006612C4"/>
    <w:rsid w:val="00661D44"/>
    <w:rsid w:val="006622C8"/>
    <w:rsid w:val="0066241B"/>
    <w:rsid w:val="006628AD"/>
    <w:rsid w:val="00663C21"/>
    <w:rsid w:val="006646AC"/>
    <w:rsid w:val="0066491F"/>
    <w:rsid w:val="00664A1F"/>
    <w:rsid w:val="00664A50"/>
    <w:rsid w:val="0066665B"/>
    <w:rsid w:val="00671230"/>
    <w:rsid w:val="006713FC"/>
    <w:rsid w:val="00672720"/>
    <w:rsid w:val="00673DD2"/>
    <w:rsid w:val="00674332"/>
    <w:rsid w:val="0067515A"/>
    <w:rsid w:val="006763A6"/>
    <w:rsid w:val="00676E6E"/>
    <w:rsid w:val="006771DE"/>
    <w:rsid w:val="006805DE"/>
    <w:rsid w:val="0068182B"/>
    <w:rsid w:val="00681CA9"/>
    <w:rsid w:val="00684EFA"/>
    <w:rsid w:val="00685014"/>
    <w:rsid w:val="006876D5"/>
    <w:rsid w:val="0068782B"/>
    <w:rsid w:val="006917B2"/>
    <w:rsid w:val="00692A8D"/>
    <w:rsid w:val="00695151"/>
    <w:rsid w:val="00695A44"/>
    <w:rsid w:val="00695ADE"/>
    <w:rsid w:val="006962FE"/>
    <w:rsid w:val="00697D00"/>
    <w:rsid w:val="006A0C2D"/>
    <w:rsid w:val="006A1B89"/>
    <w:rsid w:val="006A1D8A"/>
    <w:rsid w:val="006A22E4"/>
    <w:rsid w:val="006A2AD2"/>
    <w:rsid w:val="006A43D0"/>
    <w:rsid w:val="006A48E0"/>
    <w:rsid w:val="006A4AF4"/>
    <w:rsid w:val="006A4D01"/>
    <w:rsid w:val="006A550D"/>
    <w:rsid w:val="006A6B06"/>
    <w:rsid w:val="006A70B4"/>
    <w:rsid w:val="006A70D7"/>
    <w:rsid w:val="006B0956"/>
    <w:rsid w:val="006B1868"/>
    <w:rsid w:val="006B2CA7"/>
    <w:rsid w:val="006B3429"/>
    <w:rsid w:val="006B443D"/>
    <w:rsid w:val="006B489A"/>
    <w:rsid w:val="006B4C84"/>
    <w:rsid w:val="006B5656"/>
    <w:rsid w:val="006B7394"/>
    <w:rsid w:val="006B7BAA"/>
    <w:rsid w:val="006B7D02"/>
    <w:rsid w:val="006C0F7D"/>
    <w:rsid w:val="006C1076"/>
    <w:rsid w:val="006C2EFF"/>
    <w:rsid w:val="006C3A76"/>
    <w:rsid w:val="006C4330"/>
    <w:rsid w:val="006C4556"/>
    <w:rsid w:val="006C5B27"/>
    <w:rsid w:val="006C608A"/>
    <w:rsid w:val="006C6226"/>
    <w:rsid w:val="006C6608"/>
    <w:rsid w:val="006C75BC"/>
    <w:rsid w:val="006D0AC3"/>
    <w:rsid w:val="006D1FBF"/>
    <w:rsid w:val="006D361F"/>
    <w:rsid w:val="006D37C0"/>
    <w:rsid w:val="006D3EDA"/>
    <w:rsid w:val="006D4431"/>
    <w:rsid w:val="006D597E"/>
    <w:rsid w:val="006D7417"/>
    <w:rsid w:val="006D7791"/>
    <w:rsid w:val="006D7EFE"/>
    <w:rsid w:val="006E2058"/>
    <w:rsid w:val="006E212E"/>
    <w:rsid w:val="006E4205"/>
    <w:rsid w:val="006E5A80"/>
    <w:rsid w:val="006E61AA"/>
    <w:rsid w:val="006E644A"/>
    <w:rsid w:val="006E68D5"/>
    <w:rsid w:val="006E69C9"/>
    <w:rsid w:val="006E73C8"/>
    <w:rsid w:val="006E7C41"/>
    <w:rsid w:val="006E7F0A"/>
    <w:rsid w:val="006F1F0A"/>
    <w:rsid w:val="006F409F"/>
    <w:rsid w:val="006F495D"/>
    <w:rsid w:val="006F4B23"/>
    <w:rsid w:val="006F50B8"/>
    <w:rsid w:val="006F5405"/>
    <w:rsid w:val="006F5605"/>
    <w:rsid w:val="006F584C"/>
    <w:rsid w:val="006F79FA"/>
    <w:rsid w:val="007042C0"/>
    <w:rsid w:val="007049D4"/>
    <w:rsid w:val="007051B0"/>
    <w:rsid w:val="007059C2"/>
    <w:rsid w:val="00705AA9"/>
    <w:rsid w:val="00707DCA"/>
    <w:rsid w:val="0071070B"/>
    <w:rsid w:val="00711291"/>
    <w:rsid w:val="007118DD"/>
    <w:rsid w:val="00713407"/>
    <w:rsid w:val="00714605"/>
    <w:rsid w:val="007148C5"/>
    <w:rsid w:val="00714A3A"/>
    <w:rsid w:val="00714DFE"/>
    <w:rsid w:val="00716F4D"/>
    <w:rsid w:val="007171F7"/>
    <w:rsid w:val="00720A31"/>
    <w:rsid w:val="0072143D"/>
    <w:rsid w:val="007214CD"/>
    <w:rsid w:val="0072155E"/>
    <w:rsid w:val="00722622"/>
    <w:rsid w:val="00722786"/>
    <w:rsid w:val="00724700"/>
    <w:rsid w:val="007251D0"/>
    <w:rsid w:val="007278DF"/>
    <w:rsid w:val="00730CC9"/>
    <w:rsid w:val="00731934"/>
    <w:rsid w:val="0073193A"/>
    <w:rsid w:val="00733EFB"/>
    <w:rsid w:val="00733F0F"/>
    <w:rsid w:val="00735DE2"/>
    <w:rsid w:val="00735E5F"/>
    <w:rsid w:val="00737FD1"/>
    <w:rsid w:val="00742866"/>
    <w:rsid w:val="00743AB9"/>
    <w:rsid w:val="0074461F"/>
    <w:rsid w:val="00744B7E"/>
    <w:rsid w:val="007462D1"/>
    <w:rsid w:val="00750452"/>
    <w:rsid w:val="00750E91"/>
    <w:rsid w:val="00750EFD"/>
    <w:rsid w:val="007532C0"/>
    <w:rsid w:val="007533BC"/>
    <w:rsid w:val="00753ECB"/>
    <w:rsid w:val="00754024"/>
    <w:rsid w:val="0075508B"/>
    <w:rsid w:val="00760A6C"/>
    <w:rsid w:val="00761EF9"/>
    <w:rsid w:val="0076579D"/>
    <w:rsid w:val="00765906"/>
    <w:rsid w:val="007660E5"/>
    <w:rsid w:val="00766289"/>
    <w:rsid w:val="00767241"/>
    <w:rsid w:val="00772C8E"/>
    <w:rsid w:val="0077323C"/>
    <w:rsid w:val="007735B3"/>
    <w:rsid w:val="00773B36"/>
    <w:rsid w:val="007758BF"/>
    <w:rsid w:val="00776401"/>
    <w:rsid w:val="00776895"/>
    <w:rsid w:val="00777887"/>
    <w:rsid w:val="00777909"/>
    <w:rsid w:val="00780383"/>
    <w:rsid w:val="00781F64"/>
    <w:rsid w:val="007820FE"/>
    <w:rsid w:val="00783310"/>
    <w:rsid w:val="00783674"/>
    <w:rsid w:val="00785858"/>
    <w:rsid w:val="0078611D"/>
    <w:rsid w:val="00787664"/>
    <w:rsid w:val="0079040F"/>
    <w:rsid w:val="00791205"/>
    <w:rsid w:val="007924ED"/>
    <w:rsid w:val="00793092"/>
    <w:rsid w:val="007932B6"/>
    <w:rsid w:val="00795275"/>
    <w:rsid w:val="007952D0"/>
    <w:rsid w:val="00795A1B"/>
    <w:rsid w:val="00795C17"/>
    <w:rsid w:val="00795C52"/>
    <w:rsid w:val="00796901"/>
    <w:rsid w:val="00796E78"/>
    <w:rsid w:val="007976B5"/>
    <w:rsid w:val="007A041A"/>
    <w:rsid w:val="007A1895"/>
    <w:rsid w:val="007A1DD1"/>
    <w:rsid w:val="007A3114"/>
    <w:rsid w:val="007A5FC0"/>
    <w:rsid w:val="007A62FB"/>
    <w:rsid w:val="007A6D14"/>
    <w:rsid w:val="007A7CED"/>
    <w:rsid w:val="007B2BF6"/>
    <w:rsid w:val="007B38C1"/>
    <w:rsid w:val="007B4AE4"/>
    <w:rsid w:val="007B4DBD"/>
    <w:rsid w:val="007B53EB"/>
    <w:rsid w:val="007B5752"/>
    <w:rsid w:val="007B58C0"/>
    <w:rsid w:val="007B6005"/>
    <w:rsid w:val="007B6C40"/>
    <w:rsid w:val="007B6D75"/>
    <w:rsid w:val="007B745B"/>
    <w:rsid w:val="007C0598"/>
    <w:rsid w:val="007C09E0"/>
    <w:rsid w:val="007C175C"/>
    <w:rsid w:val="007C1E32"/>
    <w:rsid w:val="007C1F86"/>
    <w:rsid w:val="007C2194"/>
    <w:rsid w:val="007C2885"/>
    <w:rsid w:val="007C2CD1"/>
    <w:rsid w:val="007C4643"/>
    <w:rsid w:val="007C491B"/>
    <w:rsid w:val="007C4A4E"/>
    <w:rsid w:val="007C5C4D"/>
    <w:rsid w:val="007C7475"/>
    <w:rsid w:val="007C7C73"/>
    <w:rsid w:val="007D2417"/>
    <w:rsid w:val="007D2F6A"/>
    <w:rsid w:val="007D3A26"/>
    <w:rsid w:val="007D5E57"/>
    <w:rsid w:val="007D6426"/>
    <w:rsid w:val="007D67EE"/>
    <w:rsid w:val="007D6ED8"/>
    <w:rsid w:val="007D6F97"/>
    <w:rsid w:val="007D730A"/>
    <w:rsid w:val="007D7621"/>
    <w:rsid w:val="007E15BC"/>
    <w:rsid w:val="007E74CF"/>
    <w:rsid w:val="007F0412"/>
    <w:rsid w:val="007F049C"/>
    <w:rsid w:val="007F1382"/>
    <w:rsid w:val="007F13C0"/>
    <w:rsid w:val="007F21D4"/>
    <w:rsid w:val="007F23EA"/>
    <w:rsid w:val="007F2C3F"/>
    <w:rsid w:val="007F2EC4"/>
    <w:rsid w:val="007F3158"/>
    <w:rsid w:val="007F40E2"/>
    <w:rsid w:val="007F5CCB"/>
    <w:rsid w:val="007F64BC"/>
    <w:rsid w:val="0080042A"/>
    <w:rsid w:val="00800ED1"/>
    <w:rsid w:val="00801804"/>
    <w:rsid w:val="00802956"/>
    <w:rsid w:val="00802F31"/>
    <w:rsid w:val="0080434E"/>
    <w:rsid w:val="00804608"/>
    <w:rsid w:val="00810042"/>
    <w:rsid w:val="0081041A"/>
    <w:rsid w:val="00810BF9"/>
    <w:rsid w:val="008113B7"/>
    <w:rsid w:val="00812926"/>
    <w:rsid w:val="00812978"/>
    <w:rsid w:val="008143DE"/>
    <w:rsid w:val="008144D6"/>
    <w:rsid w:val="008145AF"/>
    <w:rsid w:val="0081515B"/>
    <w:rsid w:val="00815330"/>
    <w:rsid w:val="00816A15"/>
    <w:rsid w:val="00817022"/>
    <w:rsid w:val="00817587"/>
    <w:rsid w:val="00820649"/>
    <w:rsid w:val="00821EB4"/>
    <w:rsid w:val="00825DD5"/>
    <w:rsid w:val="00830B00"/>
    <w:rsid w:val="0083379F"/>
    <w:rsid w:val="00835655"/>
    <w:rsid w:val="008365E5"/>
    <w:rsid w:val="00836A17"/>
    <w:rsid w:val="008406A7"/>
    <w:rsid w:val="00842A57"/>
    <w:rsid w:val="00843186"/>
    <w:rsid w:val="008432C8"/>
    <w:rsid w:val="00843C28"/>
    <w:rsid w:val="008448BB"/>
    <w:rsid w:val="0084792D"/>
    <w:rsid w:val="0084798D"/>
    <w:rsid w:val="00847AC9"/>
    <w:rsid w:val="00852BA2"/>
    <w:rsid w:val="00852E14"/>
    <w:rsid w:val="00853957"/>
    <w:rsid w:val="00853FBE"/>
    <w:rsid w:val="008542AC"/>
    <w:rsid w:val="008543D3"/>
    <w:rsid w:val="008564EF"/>
    <w:rsid w:val="00856C95"/>
    <w:rsid w:val="00857116"/>
    <w:rsid w:val="00857140"/>
    <w:rsid w:val="0085766C"/>
    <w:rsid w:val="00861346"/>
    <w:rsid w:val="0086194A"/>
    <w:rsid w:val="008620FC"/>
    <w:rsid w:val="008633D7"/>
    <w:rsid w:val="00864C31"/>
    <w:rsid w:val="0086531B"/>
    <w:rsid w:val="008660E8"/>
    <w:rsid w:val="008664F8"/>
    <w:rsid w:val="0086669B"/>
    <w:rsid w:val="00866960"/>
    <w:rsid w:val="00866E72"/>
    <w:rsid w:val="00867129"/>
    <w:rsid w:val="008714B5"/>
    <w:rsid w:val="00871F6D"/>
    <w:rsid w:val="00874670"/>
    <w:rsid w:val="00874C54"/>
    <w:rsid w:val="00876514"/>
    <w:rsid w:val="00877BC1"/>
    <w:rsid w:val="00877D47"/>
    <w:rsid w:val="00881851"/>
    <w:rsid w:val="00882A4A"/>
    <w:rsid w:val="008837AC"/>
    <w:rsid w:val="0088383D"/>
    <w:rsid w:val="0088397A"/>
    <w:rsid w:val="008841EA"/>
    <w:rsid w:val="00884458"/>
    <w:rsid w:val="008844CF"/>
    <w:rsid w:val="00884E46"/>
    <w:rsid w:val="00885669"/>
    <w:rsid w:val="00885B94"/>
    <w:rsid w:val="00886BC7"/>
    <w:rsid w:val="00890B6C"/>
    <w:rsid w:val="008917AB"/>
    <w:rsid w:val="008924B4"/>
    <w:rsid w:val="0089389E"/>
    <w:rsid w:val="0089415F"/>
    <w:rsid w:val="0089546B"/>
    <w:rsid w:val="00896AEF"/>
    <w:rsid w:val="00897C94"/>
    <w:rsid w:val="008A08FA"/>
    <w:rsid w:val="008A167D"/>
    <w:rsid w:val="008A2C6A"/>
    <w:rsid w:val="008A361B"/>
    <w:rsid w:val="008A58E0"/>
    <w:rsid w:val="008A6973"/>
    <w:rsid w:val="008A7035"/>
    <w:rsid w:val="008A7C97"/>
    <w:rsid w:val="008B06A2"/>
    <w:rsid w:val="008B0EB8"/>
    <w:rsid w:val="008B2CE4"/>
    <w:rsid w:val="008B447A"/>
    <w:rsid w:val="008B5953"/>
    <w:rsid w:val="008B6742"/>
    <w:rsid w:val="008B6C7B"/>
    <w:rsid w:val="008C00A0"/>
    <w:rsid w:val="008C0EB3"/>
    <w:rsid w:val="008C2390"/>
    <w:rsid w:val="008C260B"/>
    <w:rsid w:val="008C378B"/>
    <w:rsid w:val="008C3F76"/>
    <w:rsid w:val="008C4128"/>
    <w:rsid w:val="008C43C0"/>
    <w:rsid w:val="008C551A"/>
    <w:rsid w:val="008C5910"/>
    <w:rsid w:val="008C613B"/>
    <w:rsid w:val="008C62D5"/>
    <w:rsid w:val="008C633D"/>
    <w:rsid w:val="008C6D71"/>
    <w:rsid w:val="008D01A7"/>
    <w:rsid w:val="008D0282"/>
    <w:rsid w:val="008D0E5E"/>
    <w:rsid w:val="008D1A66"/>
    <w:rsid w:val="008D20D3"/>
    <w:rsid w:val="008D2FD6"/>
    <w:rsid w:val="008D3506"/>
    <w:rsid w:val="008D3626"/>
    <w:rsid w:val="008D3C3B"/>
    <w:rsid w:val="008D3F93"/>
    <w:rsid w:val="008D482D"/>
    <w:rsid w:val="008D5689"/>
    <w:rsid w:val="008D6FF7"/>
    <w:rsid w:val="008D7943"/>
    <w:rsid w:val="008D7DE1"/>
    <w:rsid w:val="008E2028"/>
    <w:rsid w:val="008E311B"/>
    <w:rsid w:val="008E4298"/>
    <w:rsid w:val="008E4A60"/>
    <w:rsid w:val="008E4EF1"/>
    <w:rsid w:val="008E5893"/>
    <w:rsid w:val="008E5AEB"/>
    <w:rsid w:val="008E5F02"/>
    <w:rsid w:val="008E6702"/>
    <w:rsid w:val="008E714B"/>
    <w:rsid w:val="008E7AF8"/>
    <w:rsid w:val="008F018D"/>
    <w:rsid w:val="008F0256"/>
    <w:rsid w:val="008F087B"/>
    <w:rsid w:val="008F1808"/>
    <w:rsid w:val="008F2305"/>
    <w:rsid w:val="008F2794"/>
    <w:rsid w:val="008F3AEB"/>
    <w:rsid w:val="008F40EC"/>
    <w:rsid w:val="008F4457"/>
    <w:rsid w:val="008F49D1"/>
    <w:rsid w:val="008F4AD3"/>
    <w:rsid w:val="008F4EE7"/>
    <w:rsid w:val="008F69B7"/>
    <w:rsid w:val="0090100B"/>
    <w:rsid w:val="00901D8F"/>
    <w:rsid w:val="00902001"/>
    <w:rsid w:val="00902652"/>
    <w:rsid w:val="00903954"/>
    <w:rsid w:val="00904236"/>
    <w:rsid w:val="009044F7"/>
    <w:rsid w:val="00904F53"/>
    <w:rsid w:val="009052F3"/>
    <w:rsid w:val="00907A75"/>
    <w:rsid w:val="00907BB1"/>
    <w:rsid w:val="00910821"/>
    <w:rsid w:val="00910EC4"/>
    <w:rsid w:val="0091183C"/>
    <w:rsid w:val="0091480B"/>
    <w:rsid w:val="0091521B"/>
    <w:rsid w:val="00915499"/>
    <w:rsid w:val="00915909"/>
    <w:rsid w:val="00915B11"/>
    <w:rsid w:val="00916719"/>
    <w:rsid w:val="00916F12"/>
    <w:rsid w:val="00917131"/>
    <w:rsid w:val="009179A4"/>
    <w:rsid w:val="00917F54"/>
    <w:rsid w:val="00920D3C"/>
    <w:rsid w:val="00921A87"/>
    <w:rsid w:val="00921EA6"/>
    <w:rsid w:val="0092201A"/>
    <w:rsid w:val="00922766"/>
    <w:rsid w:val="009250FF"/>
    <w:rsid w:val="00925C8F"/>
    <w:rsid w:val="00925E14"/>
    <w:rsid w:val="00925FB7"/>
    <w:rsid w:val="00926AF3"/>
    <w:rsid w:val="009276C4"/>
    <w:rsid w:val="0093002E"/>
    <w:rsid w:val="009306A0"/>
    <w:rsid w:val="009307D9"/>
    <w:rsid w:val="009321FD"/>
    <w:rsid w:val="009324D5"/>
    <w:rsid w:val="00932924"/>
    <w:rsid w:val="009346FE"/>
    <w:rsid w:val="00936292"/>
    <w:rsid w:val="00936B26"/>
    <w:rsid w:val="00936BE0"/>
    <w:rsid w:val="00937041"/>
    <w:rsid w:val="0093712C"/>
    <w:rsid w:val="00940E73"/>
    <w:rsid w:val="0094169D"/>
    <w:rsid w:val="00941ED1"/>
    <w:rsid w:val="00941EE7"/>
    <w:rsid w:val="0094266B"/>
    <w:rsid w:val="0094275A"/>
    <w:rsid w:val="0094436B"/>
    <w:rsid w:val="00944679"/>
    <w:rsid w:val="00945777"/>
    <w:rsid w:val="00945C58"/>
    <w:rsid w:val="00947461"/>
    <w:rsid w:val="00947C91"/>
    <w:rsid w:val="00950067"/>
    <w:rsid w:val="00950344"/>
    <w:rsid w:val="0095209C"/>
    <w:rsid w:val="009529D0"/>
    <w:rsid w:val="00952DFD"/>
    <w:rsid w:val="009536D7"/>
    <w:rsid w:val="0095416E"/>
    <w:rsid w:val="00954A52"/>
    <w:rsid w:val="00957E52"/>
    <w:rsid w:val="009601E6"/>
    <w:rsid w:val="009634AC"/>
    <w:rsid w:val="00964048"/>
    <w:rsid w:val="009648C3"/>
    <w:rsid w:val="00965822"/>
    <w:rsid w:val="00965C2B"/>
    <w:rsid w:val="009666FA"/>
    <w:rsid w:val="00966798"/>
    <w:rsid w:val="00967568"/>
    <w:rsid w:val="009702CD"/>
    <w:rsid w:val="009708ED"/>
    <w:rsid w:val="00972AC0"/>
    <w:rsid w:val="009733D8"/>
    <w:rsid w:val="00973C49"/>
    <w:rsid w:val="00974121"/>
    <w:rsid w:val="00974239"/>
    <w:rsid w:val="0097578C"/>
    <w:rsid w:val="0097627A"/>
    <w:rsid w:val="00976AD9"/>
    <w:rsid w:val="0097712E"/>
    <w:rsid w:val="009774C1"/>
    <w:rsid w:val="00977F6A"/>
    <w:rsid w:val="009805F3"/>
    <w:rsid w:val="00980EB2"/>
    <w:rsid w:val="00981E45"/>
    <w:rsid w:val="009821D5"/>
    <w:rsid w:val="009824D9"/>
    <w:rsid w:val="009827A0"/>
    <w:rsid w:val="009827AB"/>
    <w:rsid w:val="00983655"/>
    <w:rsid w:val="00983D83"/>
    <w:rsid w:val="00984685"/>
    <w:rsid w:val="00985EC5"/>
    <w:rsid w:val="009863EC"/>
    <w:rsid w:val="00986770"/>
    <w:rsid w:val="009906C1"/>
    <w:rsid w:val="009917E0"/>
    <w:rsid w:val="00994113"/>
    <w:rsid w:val="0099435D"/>
    <w:rsid w:val="00995115"/>
    <w:rsid w:val="00995134"/>
    <w:rsid w:val="009955F6"/>
    <w:rsid w:val="00997A32"/>
    <w:rsid w:val="009A0D36"/>
    <w:rsid w:val="009A0E63"/>
    <w:rsid w:val="009A1D15"/>
    <w:rsid w:val="009A21DE"/>
    <w:rsid w:val="009A27E8"/>
    <w:rsid w:val="009A288D"/>
    <w:rsid w:val="009A2961"/>
    <w:rsid w:val="009A2A2A"/>
    <w:rsid w:val="009A5661"/>
    <w:rsid w:val="009A595C"/>
    <w:rsid w:val="009A6196"/>
    <w:rsid w:val="009A647E"/>
    <w:rsid w:val="009A6CF2"/>
    <w:rsid w:val="009B0AB0"/>
    <w:rsid w:val="009B1077"/>
    <w:rsid w:val="009B223F"/>
    <w:rsid w:val="009B4D4F"/>
    <w:rsid w:val="009B7842"/>
    <w:rsid w:val="009C1480"/>
    <w:rsid w:val="009C17BC"/>
    <w:rsid w:val="009C1911"/>
    <w:rsid w:val="009C2873"/>
    <w:rsid w:val="009C3E4E"/>
    <w:rsid w:val="009C48B5"/>
    <w:rsid w:val="009C4969"/>
    <w:rsid w:val="009C4ED2"/>
    <w:rsid w:val="009C5AB4"/>
    <w:rsid w:val="009D0222"/>
    <w:rsid w:val="009D0F5F"/>
    <w:rsid w:val="009D206B"/>
    <w:rsid w:val="009D2C40"/>
    <w:rsid w:val="009D37AF"/>
    <w:rsid w:val="009D46F8"/>
    <w:rsid w:val="009D4AE2"/>
    <w:rsid w:val="009D6101"/>
    <w:rsid w:val="009D6A15"/>
    <w:rsid w:val="009D6BA1"/>
    <w:rsid w:val="009D74C9"/>
    <w:rsid w:val="009D7B1B"/>
    <w:rsid w:val="009E110C"/>
    <w:rsid w:val="009E1169"/>
    <w:rsid w:val="009E1C91"/>
    <w:rsid w:val="009E2573"/>
    <w:rsid w:val="009E3806"/>
    <w:rsid w:val="009E5CF3"/>
    <w:rsid w:val="009E6A28"/>
    <w:rsid w:val="009E6D08"/>
    <w:rsid w:val="009E700C"/>
    <w:rsid w:val="009E72DE"/>
    <w:rsid w:val="009E7B5E"/>
    <w:rsid w:val="009F0EE8"/>
    <w:rsid w:val="009F2A81"/>
    <w:rsid w:val="009F4B8F"/>
    <w:rsid w:val="009F5C6B"/>
    <w:rsid w:val="009F63F5"/>
    <w:rsid w:val="009F6C32"/>
    <w:rsid w:val="009F7350"/>
    <w:rsid w:val="009F7A43"/>
    <w:rsid w:val="009F7C4F"/>
    <w:rsid w:val="009F7E8F"/>
    <w:rsid w:val="00A03C85"/>
    <w:rsid w:val="00A03EDB"/>
    <w:rsid w:val="00A04428"/>
    <w:rsid w:val="00A04A4A"/>
    <w:rsid w:val="00A0559B"/>
    <w:rsid w:val="00A05FF5"/>
    <w:rsid w:val="00A06CED"/>
    <w:rsid w:val="00A06D4E"/>
    <w:rsid w:val="00A07868"/>
    <w:rsid w:val="00A100C9"/>
    <w:rsid w:val="00A11C49"/>
    <w:rsid w:val="00A11EDC"/>
    <w:rsid w:val="00A11FD8"/>
    <w:rsid w:val="00A12640"/>
    <w:rsid w:val="00A13AD6"/>
    <w:rsid w:val="00A13D83"/>
    <w:rsid w:val="00A143EF"/>
    <w:rsid w:val="00A15B83"/>
    <w:rsid w:val="00A17B56"/>
    <w:rsid w:val="00A2041C"/>
    <w:rsid w:val="00A20476"/>
    <w:rsid w:val="00A204D4"/>
    <w:rsid w:val="00A21B51"/>
    <w:rsid w:val="00A247A8"/>
    <w:rsid w:val="00A24D93"/>
    <w:rsid w:val="00A24DEC"/>
    <w:rsid w:val="00A25B01"/>
    <w:rsid w:val="00A301E7"/>
    <w:rsid w:val="00A30490"/>
    <w:rsid w:val="00A30B36"/>
    <w:rsid w:val="00A3155F"/>
    <w:rsid w:val="00A35268"/>
    <w:rsid w:val="00A374D1"/>
    <w:rsid w:val="00A40214"/>
    <w:rsid w:val="00A40C7F"/>
    <w:rsid w:val="00A40E57"/>
    <w:rsid w:val="00A40EDC"/>
    <w:rsid w:val="00A42B8E"/>
    <w:rsid w:val="00A432AF"/>
    <w:rsid w:val="00A43776"/>
    <w:rsid w:val="00A448D3"/>
    <w:rsid w:val="00A4577F"/>
    <w:rsid w:val="00A45D77"/>
    <w:rsid w:val="00A46143"/>
    <w:rsid w:val="00A4682B"/>
    <w:rsid w:val="00A46F17"/>
    <w:rsid w:val="00A514D5"/>
    <w:rsid w:val="00A51B54"/>
    <w:rsid w:val="00A5235B"/>
    <w:rsid w:val="00A5257E"/>
    <w:rsid w:val="00A537EF"/>
    <w:rsid w:val="00A54A82"/>
    <w:rsid w:val="00A54D21"/>
    <w:rsid w:val="00A54F09"/>
    <w:rsid w:val="00A551AB"/>
    <w:rsid w:val="00A551F8"/>
    <w:rsid w:val="00A55385"/>
    <w:rsid w:val="00A57B99"/>
    <w:rsid w:val="00A57F1C"/>
    <w:rsid w:val="00A60E9B"/>
    <w:rsid w:val="00A615BE"/>
    <w:rsid w:val="00A619C8"/>
    <w:rsid w:val="00A622EA"/>
    <w:rsid w:val="00A62490"/>
    <w:rsid w:val="00A627FE"/>
    <w:rsid w:val="00A637F0"/>
    <w:rsid w:val="00A64D21"/>
    <w:rsid w:val="00A66E8C"/>
    <w:rsid w:val="00A67090"/>
    <w:rsid w:val="00A671D1"/>
    <w:rsid w:val="00A706E2"/>
    <w:rsid w:val="00A710E2"/>
    <w:rsid w:val="00A711AC"/>
    <w:rsid w:val="00A72160"/>
    <w:rsid w:val="00A72470"/>
    <w:rsid w:val="00A73AC6"/>
    <w:rsid w:val="00A74EC1"/>
    <w:rsid w:val="00A7646A"/>
    <w:rsid w:val="00A767F7"/>
    <w:rsid w:val="00A76F5E"/>
    <w:rsid w:val="00A77232"/>
    <w:rsid w:val="00A7790E"/>
    <w:rsid w:val="00A80395"/>
    <w:rsid w:val="00A807EC"/>
    <w:rsid w:val="00A80C1B"/>
    <w:rsid w:val="00A81B28"/>
    <w:rsid w:val="00A82883"/>
    <w:rsid w:val="00A82E54"/>
    <w:rsid w:val="00A82FEB"/>
    <w:rsid w:val="00A8387D"/>
    <w:rsid w:val="00A838EC"/>
    <w:rsid w:val="00A850CC"/>
    <w:rsid w:val="00A85F17"/>
    <w:rsid w:val="00A8696F"/>
    <w:rsid w:val="00A86BE8"/>
    <w:rsid w:val="00A86D90"/>
    <w:rsid w:val="00A910F8"/>
    <w:rsid w:val="00A922FD"/>
    <w:rsid w:val="00A92D49"/>
    <w:rsid w:val="00A931C4"/>
    <w:rsid w:val="00A933C0"/>
    <w:rsid w:val="00A93700"/>
    <w:rsid w:val="00A954DA"/>
    <w:rsid w:val="00A95862"/>
    <w:rsid w:val="00A95987"/>
    <w:rsid w:val="00A96044"/>
    <w:rsid w:val="00A96438"/>
    <w:rsid w:val="00A97651"/>
    <w:rsid w:val="00A97A87"/>
    <w:rsid w:val="00AA2CA0"/>
    <w:rsid w:val="00AA2F32"/>
    <w:rsid w:val="00AA3FAC"/>
    <w:rsid w:val="00AA4C11"/>
    <w:rsid w:val="00AA61DC"/>
    <w:rsid w:val="00AA659A"/>
    <w:rsid w:val="00AA7354"/>
    <w:rsid w:val="00AB0524"/>
    <w:rsid w:val="00AB0C66"/>
    <w:rsid w:val="00AB14C2"/>
    <w:rsid w:val="00AB1957"/>
    <w:rsid w:val="00AB19C5"/>
    <w:rsid w:val="00AB1DDE"/>
    <w:rsid w:val="00AB4458"/>
    <w:rsid w:val="00AB4F8F"/>
    <w:rsid w:val="00AB52FF"/>
    <w:rsid w:val="00AB5F6D"/>
    <w:rsid w:val="00AB653B"/>
    <w:rsid w:val="00AB65A3"/>
    <w:rsid w:val="00AB6C63"/>
    <w:rsid w:val="00AB7E6B"/>
    <w:rsid w:val="00AB7FC3"/>
    <w:rsid w:val="00AC1538"/>
    <w:rsid w:val="00AC1918"/>
    <w:rsid w:val="00AC1A74"/>
    <w:rsid w:val="00AC1F42"/>
    <w:rsid w:val="00AC2257"/>
    <w:rsid w:val="00AC260E"/>
    <w:rsid w:val="00AC2780"/>
    <w:rsid w:val="00AC2C30"/>
    <w:rsid w:val="00AC5BEE"/>
    <w:rsid w:val="00AC5FD1"/>
    <w:rsid w:val="00AC6E03"/>
    <w:rsid w:val="00AD12AA"/>
    <w:rsid w:val="00AD216E"/>
    <w:rsid w:val="00AD27CB"/>
    <w:rsid w:val="00AD2E82"/>
    <w:rsid w:val="00AD468B"/>
    <w:rsid w:val="00AD4789"/>
    <w:rsid w:val="00AD59FE"/>
    <w:rsid w:val="00AD645B"/>
    <w:rsid w:val="00AD68BA"/>
    <w:rsid w:val="00AD7061"/>
    <w:rsid w:val="00AE0132"/>
    <w:rsid w:val="00AE2E27"/>
    <w:rsid w:val="00AE2F46"/>
    <w:rsid w:val="00AE32CA"/>
    <w:rsid w:val="00AE4A03"/>
    <w:rsid w:val="00AE61B8"/>
    <w:rsid w:val="00AE762E"/>
    <w:rsid w:val="00AE7BA0"/>
    <w:rsid w:val="00AF019D"/>
    <w:rsid w:val="00AF0642"/>
    <w:rsid w:val="00AF0669"/>
    <w:rsid w:val="00AF174A"/>
    <w:rsid w:val="00AF1CAC"/>
    <w:rsid w:val="00AF282D"/>
    <w:rsid w:val="00AF2A17"/>
    <w:rsid w:val="00AF4174"/>
    <w:rsid w:val="00AF5503"/>
    <w:rsid w:val="00AF5F08"/>
    <w:rsid w:val="00AF6545"/>
    <w:rsid w:val="00B015F7"/>
    <w:rsid w:val="00B0171F"/>
    <w:rsid w:val="00B02EBF"/>
    <w:rsid w:val="00B0373B"/>
    <w:rsid w:val="00B046E8"/>
    <w:rsid w:val="00B0571B"/>
    <w:rsid w:val="00B05932"/>
    <w:rsid w:val="00B06657"/>
    <w:rsid w:val="00B07699"/>
    <w:rsid w:val="00B1061F"/>
    <w:rsid w:val="00B113E7"/>
    <w:rsid w:val="00B1155B"/>
    <w:rsid w:val="00B12556"/>
    <w:rsid w:val="00B12755"/>
    <w:rsid w:val="00B128B0"/>
    <w:rsid w:val="00B12BE8"/>
    <w:rsid w:val="00B12DA2"/>
    <w:rsid w:val="00B14538"/>
    <w:rsid w:val="00B14559"/>
    <w:rsid w:val="00B14644"/>
    <w:rsid w:val="00B15C17"/>
    <w:rsid w:val="00B171A0"/>
    <w:rsid w:val="00B17A3C"/>
    <w:rsid w:val="00B17B68"/>
    <w:rsid w:val="00B17D43"/>
    <w:rsid w:val="00B2034F"/>
    <w:rsid w:val="00B207E3"/>
    <w:rsid w:val="00B208CB"/>
    <w:rsid w:val="00B21098"/>
    <w:rsid w:val="00B2234A"/>
    <w:rsid w:val="00B2248D"/>
    <w:rsid w:val="00B224FF"/>
    <w:rsid w:val="00B228F5"/>
    <w:rsid w:val="00B22F15"/>
    <w:rsid w:val="00B230C5"/>
    <w:rsid w:val="00B230F5"/>
    <w:rsid w:val="00B2424E"/>
    <w:rsid w:val="00B24710"/>
    <w:rsid w:val="00B26388"/>
    <w:rsid w:val="00B27034"/>
    <w:rsid w:val="00B312B9"/>
    <w:rsid w:val="00B316DF"/>
    <w:rsid w:val="00B321BB"/>
    <w:rsid w:val="00B35ECB"/>
    <w:rsid w:val="00B36069"/>
    <w:rsid w:val="00B36BA7"/>
    <w:rsid w:val="00B36F8D"/>
    <w:rsid w:val="00B37396"/>
    <w:rsid w:val="00B40022"/>
    <w:rsid w:val="00B402AE"/>
    <w:rsid w:val="00B40749"/>
    <w:rsid w:val="00B416B7"/>
    <w:rsid w:val="00B426E3"/>
    <w:rsid w:val="00B44C07"/>
    <w:rsid w:val="00B4634A"/>
    <w:rsid w:val="00B50DDF"/>
    <w:rsid w:val="00B51307"/>
    <w:rsid w:val="00B51887"/>
    <w:rsid w:val="00B526FB"/>
    <w:rsid w:val="00B52B4B"/>
    <w:rsid w:val="00B52EEC"/>
    <w:rsid w:val="00B530E4"/>
    <w:rsid w:val="00B54ED7"/>
    <w:rsid w:val="00B55B66"/>
    <w:rsid w:val="00B55E9D"/>
    <w:rsid w:val="00B5732F"/>
    <w:rsid w:val="00B573BE"/>
    <w:rsid w:val="00B60AAC"/>
    <w:rsid w:val="00B614C6"/>
    <w:rsid w:val="00B61ED5"/>
    <w:rsid w:val="00B63F9A"/>
    <w:rsid w:val="00B644E2"/>
    <w:rsid w:val="00B65588"/>
    <w:rsid w:val="00B655C9"/>
    <w:rsid w:val="00B66542"/>
    <w:rsid w:val="00B66856"/>
    <w:rsid w:val="00B66886"/>
    <w:rsid w:val="00B66CC2"/>
    <w:rsid w:val="00B674F0"/>
    <w:rsid w:val="00B67D80"/>
    <w:rsid w:val="00B70AE6"/>
    <w:rsid w:val="00B7147C"/>
    <w:rsid w:val="00B72329"/>
    <w:rsid w:val="00B73878"/>
    <w:rsid w:val="00B7461A"/>
    <w:rsid w:val="00B7489C"/>
    <w:rsid w:val="00B757AE"/>
    <w:rsid w:val="00B76E7B"/>
    <w:rsid w:val="00B77EA3"/>
    <w:rsid w:val="00B80170"/>
    <w:rsid w:val="00B80AE5"/>
    <w:rsid w:val="00B81102"/>
    <w:rsid w:val="00B8136B"/>
    <w:rsid w:val="00B813DF"/>
    <w:rsid w:val="00B824FD"/>
    <w:rsid w:val="00B83B79"/>
    <w:rsid w:val="00B840AD"/>
    <w:rsid w:val="00B85CC9"/>
    <w:rsid w:val="00B85EEE"/>
    <w:rsid w:val="00B8616C"/>
    <w:rsid w:val="00B87CED"/>
    <w:rsid w:val="00B87D16"/>
    <w:rsid w:val="00B903ED"/>
    <w:rsid w:val="00B907ED"/>
    <w:rsid w:val="00B930F4"/>
    <w:rsid w:val="00B93521"/>
    <w:rsid w:val="00B93ADB"/>
    <w:rsid w:val="00B94316"/>
    <w:rsid w:val="00B946F0"/>
    <w:rsid w:val="00B94B25"/>
    <w:rsid w:val="00B94E54"/>
    <w:rsid w:val="00B957D3"/>
    <w:rsid w:val="00B969DE"/>
    <w:rsid w:val="00B97A8F"/>
    <w:rsid w:val="00BA016A"/>
    <w:rsid w:val="00BA066E"/>
    <w:rsid w:val="00BA0840"/>
    <w:rsid w:val="00BA139B"/>
    <w:rsid w:val="00BA195B"/>
    <w:rsid w:val="00BA503F"/>
    <w:rsid w:val="00BA51CA"/>
    <w:rsid w:val="00BA5AAE"/>
    <w:rsid w:val="00BA5B22"/>
    <w:rsid w:val="00BA5C6F"/>
    <w:rsid w:val="00BA666B"/>
    <w:rsid w:val="00BA66C4"/>
    <w:rsid w:val="00BA6D48"/>
    <w:rsid w:val="00BA73FE"/>
    <w:rsid w:val="00BA77A9"/>
    <w:rsid w:val="00BB0265"/>
    <w:rsid w:val="00BB08FB"/>
    <w:rsid w:val="00BB1378"/>
    <w:rsid w:val="00BB69B8"/>
    <w:rsid w:val="00BB7710"/>
    <w:rsid w:val="00BC0ED6"/>
    <w:rsid w:val="00BC1534"/>
    <w:rsid w:val="00BC2846"/>
    <w:rsid w:val="00BC286F"/>
    <w:rsid w:val="00BC34C9"/>
    <w:rsid w:val="00BC5726"/>
    <w:rsid w:val="00BC6032"/>
    <w:rsid w:val="00BC6B0D"/>
    <w:rsid w:val="00BC6D11"/>
    <w:rsid w:val="00BC70C0"/>
    <w:rsid w:val="00BC758C"/>
    <w:rsid w:val="00BD10DC"/>
    <w:rsid w:val="00BD1753"/>
    <w:rsid w:val="00BD1EB1"/>
    <w:rsid w:val="00BD2DBE"/>
    <w:rsid w:val="00BD3D8E"/>
    <w:rsid w:val="00BD417E"/>
    <w:rsid w:val="00BD4F47"/>
    <w:rsid w:val="00BD5FB3"/>
    <w:rsid w:val="00BD7B21"/>
    <w:rsid w:val="00BE081E"/>
    <w:rsid w:val="00BE0B28"/>
    <w:rsid w:val="00BE1389"/>
    <w:rsid w:val="00BE40B3"/>
    <w:rsid w:val="00BE40E6"/>
    <w:rsid w:val="00BE4C95"/>
    <w:rsid w:val="00BE5000"/>
    <w:rsid w:val="00BE5812"/>
    <w:rsid w:val="00BE6E1E"/>
    <w:rsid w:val="00BE70B3"/>
    <w:rsid w:val="00BE7C68"/>
    <w:rsid w:val="00BF0A47"/>
    <w:rsid w:val="00BF271F"/>
    <w:rsid w:val="00BF39E7"/>
    <w:rsid w:val="00BF3D5B"/>
    <w:rsid w:val="00C006FC"/>
    <w:rsid w:val="00C014FD"/>
    <w:rsid w:val="00C02C92"/>
    <w:rsid w:val="00C03FCD"/>
    <w:rsid w:val="00C04103"/>
    <w:rsid w:val="00C042BD"/>
    <w:rsid w:val="00C043CF"/>
    <w:rsid w:val="00C04B00"/>
    <w:rsid w:val="00C0505B"/>
    <w:rsid w:val="00C0627B"/>
    <w:rsid w:val="00C06917"/>
    <w:rsid w:val="00C106AF"/>
    <w:rsid w:val="00C14A74"/>
    <w:rsid w:val="00C15AFE"/>
    <w:rsid w:val="00C15F0B"/>
    <w:rsid w:val="00C16822"/>
    <w:rsid w:val="00C16974"/>
    <w:rsid w:val="00C1702D"/>
    <w:rsid w:val="00C17039"/>
    <w:rsid w:val="00C1710E"/>
    <w:rsid w:val="00C17E75"/>
    <w:rsid w:val="00C205D1"/>
    <w:rsid w:val="00C22398"/>
    <w:rsid w:val="00C2240A"/>
    <w:rsid w:val="00C23C49"/>
    <w:rsid w:val="00C24900"/>
    <w:rsid w:val="00C270E8"/>
    <w:rsid w:val="00C31163"/>
    <w:rsid w:val="00C313FE"/>
    <w:rsid w:val="00C31A70"/>
    <w:rsid w:val="00C32650"/>
    <w:rsid w:val="00C32F86"/>
    <w:rsid w:val="00C333E5"/>
    <w:rsid w:val="00C3380B"/>
    <w:rsid w:val="00C33AAE"/>
    <w:rsid w:val="00C34ADD"/>
    <w:rsid w:val="00C34CB4"/>
    <w:rsid w:val="00C351C3"/>
    <w:rsid w:val="00C354C3"/>
    <w:rsid w:val="00C35DC9"/>
    <w:rsid w:val="00C37161"/>
    <w:rsid w:val="00C4004D"/>
    <w:rsid w:val="00C41207"/>
    <w:rsid w:val="00C42568"/>
    <w:rsid w:val="00C4379B"/>
    <w:rsid w:val="00C4455F"/>
    <w:rsid w:val="00C45003"/>
    <w:rsid w:val="00C45C7E"/>
    <w:rsid w:val="00C466E0"/>
    <w:rsid w:val="00C46EAA"/>
    <w:rsid w:val="00C46EAF"/>
    <w:rsid w:val="00C4726E"/>
    <w:rsid w:val="00C506CF"/>
    <w:rsid w:val="00C51882"/>
    <w:rsid w:val="00C52EE2"/>
    <w:rsid w:val="00C5574F"/>
    <w:rsid w:val="00C55A24"/>
    <w:rsid w:val="00C567BD"/>
    <w:rsid w:val="00C575A0"/>
    <w:rsid w:val="00C57668"/>
    <w:rsid w:val="00C5797B"/>
    <w:rsid w:val="00C6219F"/>
    <w:rsid w:val="00C622DF"/>
    <w:rsid w:val="00C63A65"/>
    <w:rsid w:val="00C64502"/>
    <w:rsid w:val="00C64A7A"/>
    <w:rsid w:val="00C6540B"/>
    <w:rsid w:val="00C66042"/>
    <w:rsid w:val="00C66E04"/>
    <w:rsid w:val="00C67987"/>
    <w:rsid w:val="00C679FD"/>
    <w:rsid w:val="00C70017"/>
    <w:rsid w:val="00C70A23"/>
    <w:rsid w:val="00C721DD"/>
    <w:rsid w:val="00C7283F"/>
    <w:rsid w:val="00C7388E"/>
    <w:rsid w:val="00C73F8B"/>
    <w:rsid w:val="00C7436F"/>
    <w:rsid w:val="00C74768"/>
    <w:rsid w:val="00C74B6E"/>
    <w:rsid w:val="00C769C4"/>
    <w:rsid w:val="00C770EE"/>
    <w:rsid w:val="00C77C30"/>
    <w:rsid w:val="00C80389"/>
    <w:rsid w:val="00C80719"/>
    <w:rsid w:val="00C807E3"/>
    <w:rsid w:val="00C80DD5"/>
    <w:rsid w:val="00C83914"/>
    <w:rsid w:val="00C83CEC"/>
    <w:rsid w:val="00C855AB"/>
    <w:rsid w:val="00C85951"/>
    <w:rsid w:val="00C85A5C"/>
    <w:rsid w:val="00C85C77"/>
    <w:rsid w:val="00C900A0"/>
    <w:rsid w:val="00C900E2"/>
    <w:rsid w:val="00C909D1"/>
    <w:rsid w:val="00C90C5E"/>
    <w:rsid w:val="00C91003"/>
    <w:rsid w:val="00C91421"/>
    <w:rsid w:val="00C9242F"/>
    <w:rsid w:val="00C95F01"/>
    <w:rsid w:val="00C9648B"/>
    <w:rsid w:val="00C9661F"/>
    <w:rsid w:val="00C96F40"/>
    <w:rsid w:val="00CA00C9"/>
    <w:rsid w:val="00CA0A78"/>
    <w:rsid w:val="00CA1D43"/>
    <w:rsid w:val="00CA2BFD"/>
    <w:rsid w:val="00CA3231"/>
    <w:rsid w:val="00CA3D48"/>
    <w:rsid w:val="00CA4570"/>
    <w:rsid w:val="00CA4648"/>
    <w:rsid w:val="00CA6275"/>
    <w:rsid w:val="00CA632E"/>
    <w:rsid w:val="00CB0CC3"/>
    <w:rsid w:val="00CB1BF2"/>
    <w:rsid w:val="00CB3672"/>
    <w:rsid w:val="00CB3903"/>
    <w:rsid w:val="00CB3A34"/>
    <w:rsid w:val="00CB3BB5"/>
    <w:rsid w:val="00CB4515"/>
    <w:rsid w:val="00CC0B1F"/>
    <w:rsid w:val="00CC140F"/>
    <w:rsid w:val="00CC1F10"/>
    <w:rsid w:val="00CC32BE"/>
    <w:rsid w:val="00CC4AD5"/>
    <w:rsid w:val="00CC5D3D"/>
    <w:rsid w:val="00CC6760"/>
    <w:rsid w:val="00CC7595"/>
    <w:rsid w:val="00CD063B"/>
    <w:rsid w:val="00CD12BC"/>
    <w:rsid w:val="00CD18B0"/>
    <w:rsid w:val="00CD2C78"/>
    <w:rsid w:val="00CD32FC"/>
    <w:rsid w:val="00CD4217"/>
    <w:rsid w:val="00CD467B"/>
    <w:rsid w:val="00CD7FFC"/>
    <w:rsid w:val="00CE38D8"/>
    <w:rsid w:val="00CE43D2"/>
    <w:rsid w:val="00CE4409"/>
    <w:rsid w:val="00CE5205"/>
    <w:rsid w:val="00CE5F87"/>
    <w:rsid w:val="00CE7390"/>
    <w:rsid w:val="00CE775F"/>
    <w:rsid w:val="00CF0119"/>
    <w:rsid w:val="00CF127E"/>
    <w:rsid w:val="00CF20D7"/>
    <w:rsid w:val="00CF2AEB"/>
    <w:rsid w:val="00CF2D4A"/>
    <w:rsid w:val="00CF35EE"/>
    <w:rsid w:val="00CF3EF8"/>
    <w:rsid w:val="00CF3FB9"/>
    <w:rsid w:val="00CF59ED"/>
    <w:rsid w:val="00CF5A80"/>
    <w:rsid w:val="00CF5B1D"/>
    <w:rsid w:val="00CF5D8E"/>
    <w:rsid w:val="00CF780A"/>
    <w:rsid w:val="00CF7B0D"/>
    <w:rsid w:val="00D004BE"/>
    <w:rsid w:val="00D01F97"/>
    <w:rsid w:val="00D021DA"/>
    <w:rsid w:val="00D0257F"/>
    <w:rsid w:val="00D02A15"/>
    <w:rsid w:val="00D036C2"/>
    <w:rsid w:val="00D03F41"/>
    <w:rsid w:val="00D04113"/>
    <w:rsid w:val="00D0651E"/>
    <w:rsid w:val="00D06FDE"/>
    <w:rsid w:val="00D07143"/>
    <w:rsid w:val="00D1006B"/>
    <w:rsid w:val="00D101AE"/>
    <w:rsid w:val="00D1138F"/>
    <w:rsid w:val="00D1174E"/>
    <w:rsid w:val="00D11EDF"/>
    <w:rsid w:val="00D11F27"/>
    <w:rsid w:val="00D12582"/>
    <w:rsid w:val="00D154F5"/>
    <w:rsid w:val="00D16610"/>
    <w:rsid w:val="00D167CC"/>
    <w:rsid w:val="00D16B44"/>
    <w:rsid w:val="00D173A2"/>
    <w:rsid w:val="00D209E8"/>
    <w:rsid w:val="00D20EAA"/>
    <w:rsid w:val="00D21321"/>
    <w:rsid w:val="00D21AD0"/>
    <w:rsid w:val="00D22557"/>
    <w:rsid w:val="00D23683"/>
    <w:rsid w:val="00D24D35"/>
    <w:rsid w:val="00D27340"/>
    <w:rsid w:val="00D31881"/>
    <w:rsid w:val="00D31C7D"/>
    <w:rsid w:val="00D32935"/>
    <w:rsid w:val="00D34141"/>
    <w:rsid w:val="00D346A4"/>
    <w:rsid w:val="00D34A65"/>
    <w:rsid w:val="00D379BA"/>
    <w:rsid w:val="00D37A32"/>
    <w:rsid w:val="00D404C1"/>
    <w:rsid w:val="00D41903"/>
    <w:rsid w:val="00D42385"/>
    <w:rsid w:val="00D42F7C"/>
    <w:rsid w:val="00D42F9F"/>
    <w:rsid w:val="00D4302B"/>
    <w:rsid w:val="00D44380"/>
    <w:rsid w:val="00D448FA"/>
    <w:rsid w:val="00D44B4E"/>
    <w:rsid w:val="00D45355"/>
    <w:rsid w:val="00D45D21"/>
    <w:rsid w:val="00D46D24"/>
    <w:rsid w:val="00D47120"/>
    <w:rsid w:val="00D4750C"/>
    <w:rsid w:val="00D5288B"/>
    <w:rsid w:val="00D52EB6"/>
    <w:rsid w:val="00D5347D"/>
    <w:rsid w:val="00D553C0"/>
    <w:rsid w:val="00D55854"/>
    <w:rsid w:val="00D56175"/>
    <w:rsid w:val="00D5628E"/>
    <w:rsid w:val="00D5716D"/>
    <w:rsid w:val="00D57964"/>
    <w:rsid w:val="00D57A60"/>
    <w:rsid w:val="00D57DAD"/>
    <w:rsid w:val="00D61892"/>
    <w:rsid w:val="00D644F5"/>
    <w:rsid w:val="00D64B50"/>
    <w:rsid w:val="00D652D5"/>
    <w:rsid w:val="00D66B88"/>
    <w:rsid w:val="00D673CD"/>
    <w:rsid w:val="00D6787E"/>
    <w:rsid w:val="00D67D5A"/>
    <w:rsid w:val="00D705D9"/>
    <w:rsid w:val="00D7195F"/>
    <w:rsid w:val="00D727B8"/>
    <w:rsid w:val="00D75985"/>
    <w:rsid w:val="00D7635D"/>
    <w:rsid w:val="00D76765"/>
    <w:rsid w:val="00D76F11"/>
    <w:rsid w:val="00D770C7"/>
    <w:rsid w:val="00D77303"/>
    <w:rsid w:val="00D7785B"/>
    <w:rsid w:val="00D815BC"/>
    <w:rsid w:val="00D82190"/>
    <w:rsid w:val="00D82A2E"/>
    <w:rsid w:val="00D82A6F"/>
    <w:rsid w:val="00D82EE7"/>
    <w:rsid w:val="00D838C7"/>
    <w:rsid w:val="00D84428"/>
    <w:rsid w:val="00D862AE"/>
    <w:rsid w:val="00D9059D"/>
    <w:rsid w:val="00D90C3A"/>
    <w:rsid w:val="00D934F6"/>
    <w:rsid w:val="00D94DB2"/>
    <w:rsid w:val="00D9551E"/>
    <w:rsid w:val="00D95863"/>
    <w:rsid w:val="00D95D3E"/>
    <w:rsid w:val="00D963B1"/>
    <w:rsid w:val="00D97409"/>
    <w:rsid w:val="00DA062B"/>
    <w:rsid w:val="00DA1C6C"/>
    <w:rsid w:val="00DA3D0C"/>
    <w:rsid w:val="00DA47F4"/>
    <w:rsid w:val="00DA48E9"/>
    <w:rsid w:val="00DA5B20"/>
    <w:rsid w:val="00DA5B45"/>
    <w:rsid w:val="00DA5FFF"/>
    <w:rsid w:val="00DA6BAC"/>
    <w:rsid w:val="00DA7BCA"/>
    <w:rsid w:val="00DB148A"/>
    <w:rsid w:val="00DB1773"/>
    <w:rsid w:val="00DB1804"/>
    <w:rsid w:val="00DB23A3"/>
    <w:rsid w:val="00DB2549"/>
    <w:rsid w:val="00DB30A7"/>
    <w:rsid w:val="00DB30EF"/>
    <w:rsid w:val="00DB460A"/>
    <w:rsid w:val="00DB493E"/>
    <w:rsid w:val="00DB4FCB"/>
    <w:rsid w:val="00DB51B0"/>
    <w:rsid w:val="00DB541D"/>
    <w:rsid w:val="00DB6DC4"/>
    <w:rsid w:val="00DB72BC"/>
    <w:rsid w:val="00DB7D1B"/>
    <w:rsid w:val="00DC03EE"/>
    <w:rsid w:val="00DC0B60"/>
    <w:rsid w:val="00DC3C22"/>
    <w:rsid w:val="00DC433B"/>
    <w:rsid w:val="00DC62F5"/>
    <w:rsid w:val="00DC6806"/>
    <w:rsid w:val="00DC68CB"/>
    <w:rsid w:val="00DC6AC6"/>
    <w:rsid w:val="00DC76FA"/>
    <w:rsid w:val="00DD0D88"/>
    <w:rsid w:val="00DD18F1"/>
    <w:rsid w:val="00DD2457"/>
    <w:rsid w:val="00DD54D8"/>
    <w:rsid w:val="00DD56A8"/>
    <w:rsid w:val="00DD56F9"/>
    <w:rsid w:val="00DE108C"/>
    <w:rsid w:val="00DE1E07"/>
    <w:rsid w:val="00DE2171"/>
    <w:rsid w:val="00DE326F"/>
    <w:rsid w:val="00DE6F70"/>
    <w:rsid w:val="00DE76AE"/>
    <w:rsid w:val="00DF1D50"/>
    <w:rsid w:val="00DF38AD"/>
    <w:rsid w:val="00DF414C"/>
    <w:rsid w:val="00DF44F2"/>
    <w:rsid w:val="00DF4C8B"/>
    <w:rsid w:val="00DF4F36"/>
    <w:rsid w:val="00DF525E"/>
    <w:rsid w:val="00DF5D53"/>
    <w:rsid w:val="00DF6146"/>
    <w:rsid w:val="00DF62CC"/>
    <w:rsid w:val="00DF690B"/>
    <w:rsid w:val="00DF7D79"/>
    <w:rsid w:val="00E01644"/>
    <w:rsid w:val="00E02103"/>
    <w:rsid w:val="00E0394D"/>
    <w:rsid w:val="00E03987"/>
    <w:rsid w:val="00E03B73"/>
    <w:rsid w:val="00E0415D"/>
    <w:rsid w:val="00E0591A"/>
    <w:rsid w:val="00E05B98"/>
    <w:rsid w:val="00E068CE"/>
    <w:rsid w:val="00E075B0"/>
    <w:rsid w:val="00E104E3"/>
    <w:rsid w:val="00E12372"/>
    <w:rsid w:val="00E12BAF"/>
    <w:rsid w:val="00E1425B"/>
    <w:rsid w:val="00E152FB"/>
    <w:rsid w:val="00E156A7"/>
    <w:rsid w:val="00E166EF"/>
    <w:rsid w:val="00E16E51"/>
    <w:rsid w:val="00E170B9"/>
    <w:rsid w:val="00E2090A"/>
    <w:rsid w:val="00E20E68"/>
    <w:rsid w:val="00E22D15"/>
    <w:rsid w:val="00E23562"/>
    <w:rsid w:val="00E236C3"/>
    <w:rsid w:val="00E2458E"/>
    <w:rsid w:val="00E27DC6"/>
    <w:rsid w:val="00E3135B"/>
    <w:rsid w:val="00E31B31"/>
    <w:rsid w:val="00E3243B"/>
    <w:rsid w:val="00E338C3"/>
    <w:rsid w:val="00E33F7E"/>
    <w:rsid w:val="00E34389"/>
    <w:rsid w:val="00E3583F"/>
    <w:rsid w:val="00E375F5"/>
    <w:rsid w:val="00E37D69"/>
    <w:rsid w:val="00E40250"/>
    <w:rsid w:val="00E40597"/>
    <w:rsid w:val="00E40A4F"/>
    <w:rsid w:val="00E42498"/>
    <w:rsid w:val="00E426B9"/>
    <w:rsid w:val="00E42F48"/>
    <w:rsid w:val="00E43A8C"/>
    <w:rsid w:val="00E43C81"/>
    <w:rsid w:val="00E44834"/>
    <w:rsid w:val="00E44BB1"/>
    <w:rsid w:val="00E45088"/>
    <w:rsid w:val="00E46B12"/>
    <w:rsid w:val="00E46F59"/>
    <w:rsid w:val="00E526E3"/>
    <w:rsid w:val="00E53EF4"/>
    <w:rsid w:val="00E53F76"/>
    <w:rsid w:val="00E5589A"/>
    <w:rsid w:val="00E5710C"/>
    <w:rsid w:val="00E57838"/>
    <w:rsid w:val="00E5783C"/>
    <w:rsid w:val="00E6153A"/>
    <w:rsid w:val="00E61F12"/>
    <w:rsid w:val="00E62CF7"/>
    <w:rsid w:val="00E640B4"/>
    <w:rsid w:val="00E64E86"/>
    <w:rsid w:val="00E67249"/>
    <w:rsid w:val="00E6749A"/>
    <w:rsid w:val="00E67AFD"/>
    <w:rsid w:val="00E7148C"/>
    <w:rsid w:val="00E71CA4"/>
    <w:rsid w:val="00E72A96"/>
    <w:rsid w:val="00E73174"/>
    <w:rsid w:val="00E74B77"/>
    <w:rsid w:val="00E75892"/>
    <w:rsid w:val="00E77882"/>
    <w:rsid w:val="00E806DC"/>
    <w:rsid w:val="00E8098C"/>
    <w:rsid w:val="00E80DE0"/>
    <w:rsid w:val="00E812CE"/>
    <w:rsid w:val="00E82205"/>
    <w:rsid w:val="00E823D4"/>
    <w:rsid w:val="00E83630"/>
    <w:rsid w:val="00E8439B"/>
    <w:rsid w:val="00E84711"/>
    <w:rsid w:val="00E84FF1"/>
    <w:rsid w:val="00E862AF"/>
    <w:rsid w:val="00E86CAB"/>
    <w:rsid w:val="00E86DE6"/>
    <w:rsid w:val="00E871FF"/>
    <w:rsid w:val="00E947A4"/>
    <w:rsid w:val="00E94AF5"/>
    <w:rsid w:val="00E9552B"/>
    <w:rsid w:val="00E96236"/>
    <w:rsid w:val="00E96293"/>
    <w:rsid w:val="00E96B97"/>
    <w:rsid w:val="00E9715F"/>
    <w:rsid w:val="00EA02E3"/>
    <w:rsid w:val="00EA19C6"/>
    <w:rsid w:val="00EA3971"/>
    <w:rsid w:val="00EA46AE"/>
    <w:rsid w:val="00EA509B"/>
    <w:rsid w:val="00EA5E61"/>
    <w:rsid w:val="00EA6CDC"/>
    <w:rsid w:val="00EA7C6B"/>
    <w:rsid w:val="00EA7EF6"/>
    <w:rsid w:val="00EB09E7"/>
    <w:rsid w:val="00EB1F4C"/>
    <w:rsid w:val="00EB2E0C"/>
    <w:rsid w:val="00EB311C"/>
    <w:rsid w:val="00EB4D23"/>
    <w:rsid w:val="00EB56AF"/>
    <w:rsid w:val="00EB6A77"/>
    <w:rsid w:val="00EB6DDF"/>
    <w:rsid w:val="00EB7389"/>
    <w:rsid w:val="00EB75BB"/>
    <w:rsid w:val="00EC03ED"/>
    <w:rsid w:val="00EC0788"/>
    <w:rsid w:val="00EC15FE"/>
    <w:rsid w:val="00EC429A"/>
    <w:rsid w:val="00EC781A"/>
    <w:rsid w:val="00ED01CD"/>
    <w:rsid w:val="00ED040C"/>
    <w:rsid w:val="00ED0CC5"/>
    <w:rsid w:val="00ED311C"/>
    <w:rsid w:val="00ED3B6A"/>
    <w:rsid w:val="00ED4B49"/>
    <w:rsid w:val="00ED5602"/>
    <w:rsid w:val="00ED5B80"/>
    <w:rsid w:val="00ED6945"/>
    <w:rsid w:val="00ED6A46"/>
    <w:rsid w:val="00ED729B"/>
    <w:rsid w:val="00ED751A"/>
    <w:rsid w:val="00ED7E58"/>
    <w:rsid w:val="00EE0286"/>
    <w:rsid w:val="00EE08D3"/>
    <w:rsid w:val="00EE1233"/>
    <w:rsid w:val="00EE27A7"/>
    <w:rsid w:val="00EE29BF"/>
    <w:rsid w:val="00EE2D6F"/>
    <w:rsid w:val="00EE39E7"/>
    <w:rsid w:val="00EE4307"/>
    <w:rsid w:val="00EE4404"/>
    <w:rsid w:val="00EE5DE7"/>
    <w:rsid w:val="00EE67CC"/>
    <w:rsid w:val="00EE6BF7"/>
    <w:rsid w:val="00EE7720"/>
    <w:rsid w:val="00EF25B1"/>
    <w:rsid w:val="00EF3B40"/>
    <w:rsid w:val="00EF5103"/>
    <w:rsid w:val="00EF600A"/>
    <w:rsid w:val="00EF641A"/>
    <w:rsid w:val="00EF797D"/>
    <w:rsid w:val="00F00172"/>
    <w:rsid w:val="00F00AEC"/>
    <w:rsid w:val="00F01BB9"/>
    <w:rsid w:val="00F02B5C"/>
    <w:rsid w:val="00F037BE"/>
    <w:rsid w:val="00F03864"/>
    <w:rsid w:val="00F03D42"/>
    <w:rsid w:val="00F041DE"/>
    <w:rsid w:val="00F04800"/>
    <w:rsid w:val="00F0556D"/>
    <w:rsid w:val="00F056CC"/>
    <w:rsid w:val="00F068BC"/>
    <w:rsid w:val="00F06977"/>
    <w:rsid w:val="00F06F18"/>
    <w:rsid w:val="00F07655"/>
    <w:rsid w:val="00F07AE7"/>
    <w:rsid w:val="00F1030C"/>
    <w:rsid w:val="00F10EA2"/>
    <w:rsid w:val="00F12997"/>
    <w:rsid w:val="00F12A0E"/>
    <w:rsid w:val="00F12C61"/>
    <w:rsid w:val="00F13723"/>
    <w:rsid w:val="00F14428"/>
    <w:rsid w:val="00F1576D"/>
    <w:rsid w:val="00F15D6B"/>
    <w:rsid w:val="00F16CD6"/>
    <w:rsid w:val="00F17645"/>
    <w:rsid w:val="00F204E1"/>
    <w:rsid w:val="00F20746"/>
    <w:rsid w:val="00F20AB6"/>
    <w:rsid w:val="00F20CA7"/>
    <w:rsid w:val="00F20DBA"/>
    <w:rsid w:val="00F2307C"/>
    <w:rsid w:val="00F2385A"/>
    <w:rsid w:val="00F24700"/>
    <w:rsid w:val="00F2475D"/>
    <w:rsid w:val="00F2594B"/>
    <w:rsid w:val="00F272F4"/>
    <w:rsid w:val="00F27605"/>
    <w:rsid w:val="00F3150B"/>
    <w:rsid w:val="00F3160B"/>
    <w:rsid w:val="00F331EA"/>
    <w:rsid w:val="00F33B32"/>
    <w:rsid w:val="00F33CFE"/>
    <w:rsid w:val="00F347AA"/>
    <w:rsid w:val="00F34B04"/>
    <w:rsid w:val="00F34B41"/>
    <w:rsid w:val="00F34EEC"/>
    <w:rsid w:val="00F353D4"/>
    <w:rsid w:val="00F35497"/>
    <w:rsid w:val="00F35BCD"/>
    <w:rsid w:val="00F415DE"/>
    <w:rsid w:val="00F43395"/>
    <w:rsid w:val="00F4547D"/>
    <w:rsid w:val="00F47D34"/>
    <w:rsid w:val="00F52324"/>
    <w:rsid w:val="00F523A5"/>
    <w:rsid w:val="00F52D19"/>
    <w:rsid w:val="00F541D1"/>
    <w:rsid w:val="00F5433A"/>
    <w:rsid w:val="00F55006"/>
    <w:rsid w:val="00F56D80"/>
    <w:rsid w:val="00F604EF"/>
    <w:rsid w:val="00F612EF"/>
    <w:rsid w:val="00F6149E"/>
    <w:rsid w:val="00F616B4"/>
    <w:rsid w:val="00F62EDB"/>
    <w:rsid w:val="00F64154"/>
    <w:rsid w:val="00F65559"/>
    <w:rsid w:val="00F6565C"/>
    <w:rsid w:val="00F66851"/>
    <w:rsid w:val="00F668F2"/>
    <w:rsid w:val="00F66E4F"/>
    <w:rsid w:val="00F705B2"/>
    <w:rsid w:val="00F73335"/>
    <w:rsid w:val="00F737CB"/>
    <w:rsid w:val="00F74550"/>
    <w:rsid w:val="00F75E2C"/>
    <w:rsid w:val="00F773AA"/>
    <w:rsid w:val="00F7769D"/>
    <w:rsid w:val="00F8085C"/>
    <w:rsid w:val="00F822F2"/>
    <w:rsid w:val="00F82368"/>
    <w:rsid w:val="00F8280A"/>
    <w:rsid w:val="00F832C5"/>
    <w:rsid w:val="00F833B9"/>
    <w:rsid w:val="00F84907"/>
    <w:rsid w:val="00F854AD"/>
    <w:rsid w:val="00F903E8"/>
    <w:rsid w:val="00F91F7D"/>
    <w:rsid w:val="00F92605"/>
    <w:rsid w:val="00F9458B"/>
    <w:rsid w:val="00F94656"/>
    <w:rsid w:val="00F96206"/>
    <w:rsid w:val="00F9671E"/>
    <w:rsid w:val="00F97534"/>
    <w:rsid w:val="00FA044F"/>
    <w:rsid w:val="00FA0BF2"/>
    <w:rsid w:val="00FA1402"/>
    <w:rsid w:val="00FA19DD"/>
    <w:rsid w:val="00FA1BEC"/>
    <w:rsid w:val="00FA243F"/>
    <w:rsid w:val="00FA3F2A"/>
    <w:rsid w:val="00FA4C23"/>
    <w:rsid w:val="00FA52FE"/>
    <w:rsid w:val="00FA5475"/>
    <w:rsid w:val="00FA6433"/>
    <w:rsid w:val="00FA6841"/>
    <w:rsid w:val="00FA7EA8"/>
    <w:rsid w:val="00FB0E13"/>
    <w:rsid w:val="00FB1CD7"/>
    <w:rsid w:val="00FB22FD"/>
    <w:rsid w:val="00FB43F9"/>
    <w:rsid w:val="00FB5097"/>
    <w:rsid w:val="00FB5DB6"/>
    <w:rsid w:val="00FB6F9C"/>
    <w:rsid w:val="00FC05F1"/>
    <w:rsid w:val="00FC0795"/>
    <w:rsid w:val="00FC0D87"/>
    <w:rsid w:val="00FC0DA6"/>
    <w:rsid w:val="00FC12EB"/>
    <w:rsid w:val="00FC133D"/>
    <w:rsid w:val="00FC1787"/>
    <w:rsid w:val="00FC1848"/>
    <w:rsid w:val="00FC3BB0"/>
    <w:rsid w:val="00FC4C26"/>
    <w:rsid w:val="00FC5F83"/>
    <w:rsid w:val="00FD0FE8"/>
    <w:rsid w:val="00FD11DB"/>
    <w:rsid w:val="00FD15CD"/>
    <w:rsid w:val="00FD299D"/>
    <w:rsid w:val="00FD311F"/>
    <w:rsid w:val="00FD5013"/>
    <w:rsid w:val="00FD5335"/>
    <w:rsid w:val="00FD5B28"/>
    <w:rsid w:val="00FD6517"/>
    <w:rsid w:val="00FD7C99"/>
    <w:rsid w:val="00FD7D8E"/>
    <w:rsid w:val="00FE04C4"/>
    <w:rsid w:val="00FE1F76"/>
    <w:rsid w:val="00FE31BA"/>
    <w:rsid w:val="00FE42E4"/>
    <w:rsid w:val="00FE72AD"/>
    <w:rsid w:val="00FF1C75"/>
    <w:rsid w:val="00FF2A4C"/>
    <w:rsid w:val="00FF4FFA"/>
    <w:rsid w:val="00FF5993"/>
    <w:rsid w:val="00FF6625"/>
    <w:rsid w:val="00FF736E"/>
    <w:rsid w:val="00FF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9617"/>
    <o:shapelayout v:ext="edit">
      <o:idmap v:ext="edit" data="1"/>
    </o:shapelayout>
  </w:shapeDefaults>
  <w:decimalSymbol w:val=","/>
  <w:listSeparator w:val=";"/>
  <w14:docId w14:val="2CE16ADA"/>
  <w15:docId w15:val="{BAD1EC28-7D11-4B90-A85D-4BE20421D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ms Rmn" w:eastAsia="Times New Roman" w:hAnsi="Tms Rm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9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9863EC"/>
    <w:rPr>
      <w:rFonts w:ascii="Times New Roman" w:hAnsi="Times New Roman"/>
    </w:rPr>
  </w:style>
  <w:style w:type="paragraph" w:styleId="Nagwek1">
    <w:name w:val="heading 1"/>
    <w:aliases w:val="Nagłówek 1 Znak,Nagłówek 1 Znak1"/>
    <w:basedOn w:val="Normalny"/>
    <w:next w:val="Normalny"/>
    <w:qFormat/>
    <w:rsid w:val="003B17E5"/>
    <w:pPr>
      <w:keepNext/>
      <w:outlineLvl w:val="0"/>
    </w:pPr>
    <w:rPr>
      <w:b/>
    </w:rPr>
  </w:style>
  <w:style w:type="paragraph" w:styleId="Nagwek2">
    <w:name w:val="heading 2"/>
    <w:aliases w:val="ASAPHeading 2,Numbered - 2,h 3, ICL,Heading 2a,H2,PA Major Section,l2,Headline 2,h2,2,headi,heading2,h21,h22,21,kopregel 2,Titre m,Heading 10,Heading 2 Char"/>
    <w:basedOn w:val="Normalny"/>
    <w:next w:val="Normalny"/>
    <w:link w:val="Nagwek2Znak1"/>
    <w:qFormat/>
    <w:rsid w:val="003B17E5"/>
    <w:pPr>
      <w:keepNext/>
      <w:tabs>
        <w:tab w:val="left" w:pos="709"/>
      </w:tabs>
      <w:ind w:left="709" w:hanging="709"/>
      <w:jc w:val="center"/>
      <w:outlineLvl w:val="1"/>
    </w:pPr>
    <w:rPr>
      <w:b/>
      <w:i/>
      <w:sz w:val="32"/>
    </w:rPr>
  </w:style>
  <w:style w:type="paragraph" w:styleId="Nagwek3">
    <w:name w:val="heading 3"/>
    <w:basedOn w:val="Normalny"/>
    <w:next w:val="Normalny"/>
    <w:link w:val="Nagwek3Znak"/>
    <w:qFormat/>
    <w:rsid w:val="003B17E5"/>
    <w:pPr>
      <w:keepNext/>
      <w:tabs>
        <w:tab w:val="left" w:pos="709"/>
      </w:tabs>
      <w:ind w:left="709" w:hanging="709"/>
      <w:outlineLvl w:val="2"/>
    </w:pPr>
    <w:rPr>
      <w:sz w:val="24"/>
    </w:rPr>
  </w:style>
  <w:style w:type="paragraph" w:styleId="Nagwek4">
    <w:name w:val="heading 4"/>
    <w:aliases w:val="Reset numbering + Wyjustowany,Z lewej:  0 cm,Wysunięcie:  2,5 cm...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3"/>
    </w:pPr>
    <w:rPr>
      <w:b/>
      <w:sz w:val="24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3B17E5"/>
    <w:pPr>
      <w:keepNext/>
      <w:tabs>
        <w:tab w:val="left" w:pos="709"/>
      </w:tabs>
      <w:ind w:left="709" w:hanging="709"/>
      <w:jc w:val="center"/>
      <w:outlineLvl w:val="4"/>
    </w:pPr>
    <w:rPr>
      <w:b/>
    </w:rPr>
  </w:style>
  <w:style w:type="paragraph" w:styleId="Nagwek6">
    <w:name w:val="heading 6"/>
    <w:basedOn w:val="Normalny"/>
    <w:next w:val="Normalny"/>
    <w:qFormat/>
    <w:rsid w:val="003B17E5"/>
    <w:pPr>
      <w:keepNext/>
      <w:jc w:val="center"/>
      <w:outlineLvl w:val="5"/>
    </w:pPr>
    <w:rPr>
      <w:b/>
      <w:sz w:val="32"/>
    </w:rPr>
  </w:style>
  <w:style w:type="paragraph" w:styleId="Nagwek7">
    <w:name w:val="heading 7"/>
    <w:basedOn w:val="Normalny"/>
    <w:next w:val="Normalny"/>
    <w:qFormat/>
    <w:rsid w:val="003B17E5"/>
    <w:pPr>
      <w:keepNext/>
      <w:jc w:val="center"/>
      <w:outlineLvl w:val="6"/>
    </w:pPr>
    <w:rPr>
      <w:b/>
    </w:rPr>
  </w:style>
  <w:style w:type="paragraph" w:styleId="Nagwek8">
    <w:name w:val="heading 8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7"/>
    </w:pPr>
    <w:rPr>
      <w:b/>
    </w:rPr>
  </w:style>
  <w:style w:type="paragraph" w:styleId="Nagwek9">
    <w:name w:val="heading 9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8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rsid w:val="003B17E5"/>
    <w:pPr>
      <w:tabs>
        <w:tab w:val="left" w:pos="1134"/>
        <w:tab w:val="left" w:pos="1701"/>
        <w:tab w:val="left" w:pos="1985"/>
      </w:tabs>
      <w:ind w:left="1985" w:hanging="1136"/>
    </w:pPr>
    <w:rPr>
      <w:b/>
    </w:rPr>
  </w:style>
  <w:style w:type="paragraph" w:styleId="Tekstpodstawowywcity2">
    <w:name w:val="Body Text Indent 2"/>
    <w:basedOn w:val="Normalny"/>
    <w:rsid w:val="003B17E5"/>
    <w:pPr>
      <w:ind w:left="702" w:hanging="702"/>
    </w:pPr>
  </w:style>
  <w:style w:type="paragraph" w:styleId="Tekstpodstawowywcity3">
    <w:name w:val="Body Text Indent 3"/>
    <w:basedOn w:val="Normalny"/>
    <w:rsid w:val="003B17E5"/>
    <w:pPr>
      <w:tabs>
        <w:tab w:val="left" w:pos="709"/>
      </w:tabs>
      <w:ind w:left="1418" w:hanging="1418"/>
    </w:pPr>
  </w:style>
  <w:style w:type="paragraph" w:styleId="Tekstpodstawowy">
    <w:name w:val="Body Text"/>
    <w:aliases w:val="Tekst podstawowy Znak Znak,Regulacje,definicje,moj body text"/>
    <w:basedOn w:val="Normalny"/>
    <w:link w:val="TekstpodstawowyZnak"/>
    <w:rsid w:val="003B17E5"/>
    <w:pPr>
      <w:tabs>
        <w:tab w:val="left" w:pos="0"/>
      </w:tabs>
    </w:pPr>
    <w:rPr>
      <w:b/>
    </w:rPr>
  </w:style>
  <w:style w:type="paragraph" w:styleId="Nagwek">
    <w:name w:val="header"/>
    <w:aliases w:val="Nagłówek strony nieparzystej"/>
    <w:basedOn w:val="Normalny"/>
    <w:uiPriority w:val="99"/>
    <w:rsid w:val="003B17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uiPriority w:val="99"/>
    <w:rsid w:val="003B17E5"/>
    <w:rPr>
      <w:lang w:val="pl-PL" w:eastAsia="pl-PL" w:bidi="ar-SA"/>
    </w:rPr>
  </w:style>
  <w:style w:type="paragraph" w:styleId="Stopka">
    <w:name w:val="footer"/>
    <w:basedOn w:val="Normalny"/>
    <w:uiPriority w:val="99"/>
    <w:rsid w:val="003B17E5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3B17E5"/>
  </w:style>
  <w:style w:type="paragraph" w:styleId="Tekstkomentarza">
    <w:name w:val="annotation text"/>
    <w:aliases w:val="Comment Text Char"/>
    <w:basedOn w:val="Normalny"/>
    <w:link w:val="TekstkomentarzaZnak1"/>
    <w:semiHidden/>
    <w:rsid w:val="003B17E5"/>
  </w:style>
  <w:style w:type="paragraph" w:styleId="Tekstpodstawowy2">
    <w:name w:val="Body Text 2"/>
    <w:basedOn w:val="Normalny"/>
    <w:rsid w:val="003B17E5"/>
    <w:pPr>
      <w:tabs>
        <w:tab w:val="left" w:pos="0"/>
      </w:tabs>
    </w:pPr>
    <w:rPr>
      <w:b/>
    </w:rPr>
  </w:style>
  <w:style w:type="paragraph" w:customStyle="1" w:styleId="Tekstpodstawowy21">
    <w:name w:val="Tekst podstawowy 21"/>
    <w:basedOn w:val="Normalny"/>
    <w:rsid w:val="003B17E5"/>
    <w:pPr>
      <w:ind w:left="284" w:hanging="284"/>
    </w:pPr>
    <w:rPr>
      <w:rFonts w:ascii="Arial" w:hAnsi="Arial"/>
    </w:rPr>
  </w:style>
  <w:style w:type="paragraph" w:customStyle="1" w:styleId="Tekstpodstawowywcity21">
    <w:name w:val="Tekst podstawowy wcięty 21"/>
    <w:basedOn w:val="Normalny"/>
    <w:rsid w:val="003B17E5"/>
    <w:pPr>
      <w:ind w:left="284"/>
    </w:pPr>
    <w:rPr>
      <w:rFonts w:ascii="Arial" w:hAnsi="Arial"/>
    </w:rPr>
  </w:style>
  <w:style w:type="paragraph" w:styleId="Tekstpodstawowy3">
    <w:name w:val="Body Text 3"/>
    <w:basedOn w:val="Normalny"/>
    <w:rsid w:val="003B17E5"/>
    <w:pPr>
      <w:jc w:val="both"/>
    </w:pPr>
  </w:style>
  <w:style w:type="paragraph" w:styleId="Tytu">
    <w:name w:val="Title"/>
    <w:basedOn w:val="Normalny"/>
    <w:uiPriority w:val="10"/>
    <w:qFormat/>
    <w:rsid w:val="003B17E5"/>
    <w:pPr>
      <w:jc w:val="center"/>
    </w:pPr>
    <w:rPr>
      <w:rFonts w:ascii="Arial" w:hAnsi="Arial"/>
      <w:b/>
      <w:sz w:val="32"/>
      <w:u w:val="single"/>
    </w:rPr>
  </w:style>
  <w:style w:type="paragraph" w:styleId="Tekstblokowy">
    <w:name w:val="Block Text"/>
    <w:basedOn w:val="Normalny"/>
    <w:rsid w:val="003B17E5"/>
    <w:pPr>
      <w:ind w:left="-69" w:right="-70"/>
      <w:jc w:val="center"/>
    </w:pPr>
  </w:style>
  <w:style w:type="character" w:styleId="Hipercze">
    <w:name w:val="Hyperlink"/>
    <w:basedOn w:val="Domylnaczcionkaakapitu"/>
    <w:rsid w:val="003B17E5"/>
    <w:rPr>
      <w:color w:val="0000FF"/>
      <w:u w:val="single"/>
    </w:rPr>
  </w:style>
  <w:style w:type="paragraph" w:styleId="Spistreci1">
    <w:name w:val="toc 1"/>
    <w:basedOn w:val="Normalny"/>
    <w:next w:val="Normalny"/>
    <w:autoRedefine/>
    <w:rsid w:val="003B17E5"/>
    <w:rPr>
      <w:b/>
      <w:sz w:val="6"/>
    </w:rPr>
  </w:style>
  <w:style w:type="paragraph" w:customStyle="1" w:styleId="Tekstpodstawowywcity31">
    <w:name w:val="Tekst podstawowy wcięty 31"/>
    <w:basedOn w:val="Normalny"/>
    <w:rsid w:val="003B17E5"/>
    <w:pPr>
      <w:ind w:left="993" w:hanging="993"/>
    </w:pPr>
    <w:rPr>
      <w:rFonts w:ascii="Arial" w:hAnsi="Arial"/>
    </w:rPr>
  </w:style>
  <w:style w:type="paragraph" w:styleId="Tekstdymka">
    <w:name w:val="Balloon Text"/>
    <w:basedOn w:val="Normalny"/>
    <w:link w:val="TekstdymkaZnak"/>
    <w:semiHidden/>
    <w:rsid w:val="003B17E5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rsid w:val="003B17E5"/>
    <w:rPr>
      <w:color w:val="800080"/>
      <w:u w:val="single"/>
    </w:rPr>
  </w:style>
  <w:style w:type="character" w:styleId="Odwoaniedokomentarza">
    <w:name w:val="annotation reference"/>
    <w:basedOn w:val="Domylnaczcionkaakapitu"/>
    <w:semiHidden/>
    <w:rsid w:val="003B17E5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semiHidden/>
    <w:rsid w:val="003B17E5"/>
    <w:rPr>
      <w:b/>
      <w:bCs/>
    </w:rPr>
  </w:style>
  <w:style w:type="paragraph" w:styleId="Listapunktowana">
    <w:name w:val="List Bullet"/>
    <w:basedOn w:val="Normalny"/>
    <w:autoRedefine/>
    <w:rsid w:val="003B17E5"/>
    <w:pPr>
      <w:tabs>
        <w:tab w:val="num" w:pos="2726"/>
      </w:tabs>
      <w:ind w:left="2726" w:hanging="360"/>
    </w:pPr>
    <w:rPr>
      <w:rFonts w:ascii="Arial" w:hAnsi="Arial"/>
      <w:b/>
    </w:rPr>
  </w:style>
  <w:style w:type="paragraph" w:customStyle="1" w:styleId="StandardowyStandardowy1">
    <w:name w:val="Standardowy.Standardowy1"/>
    <w:rsid w:val="003B17E5"/>
    <w:rPr>
      <w:rFonts w:ascii="Times New Roman" w:hAnsi="Times New Roman"/>
    </w:rPr>
  </w:style>
  <w:style w:type="paragraph" w:customStyle="1" w:styleId="TekstpodstawowyTekstpodstawowyZnakZnak">
    <w:name w:val="Tekst podstawowy.Tekst podstawowy Znak Znak"/>
    <w:basedOn w:val="StandardowyStandardowy1"/>
    <w:rsid w:val="003B17E5"/>
    <w:pPr>
      <w:tabs>
        <w:tab w:val="left" w:pos="0"/>
      </w:tabs>
    </w:pPr>
    <w:rPr>
      <w:b/>
    </w:rPr>
  </w:style>
  <w:style w:type="paragraph" w:styleId="Zwykytekst">
    <w:name w:val="Plain Text"/>
    <w:aliases w:val=" Znak"/>
    <w:basedOn w:val="Normalny"/>
    <w:uiPriority w:val="99"/>
    <w:rsid w:val="003B17E5"/>
    <w:rPr>
      <w:rFonts w:ascii="Courier New" w:hAnsi="Courier New"/>
    </w:rPr>
  </w:style>
  <w:style w:type="paragraph" w:styleId="Mapadokumentu">
    <w:name w:val="Document Map"/>
    <w:basedOn w:val="Normalny"/>
    <w:semiHidden/>
    <w:rsid w:val="003B17E5"/>
    <w:pPr>
      <w:shd w:val="clear" w:color="auto" w:fill="000080"/>
    </w:pPr>
    <w:rPr>
      <w:rFonts w:ascii="Tahoma" w:hAnsi="Tahoma"/>
    </w:rPr>
  </w:style>
  <w:style w:type="paragraph" w:styleId="Tekstprzypisukocowego">
    <w:name w:val="endnote text"/>
    <w:basedOn w:val="Normalny"/>
    <w:link w:val="TekstprzypisukocowegoZnak"/>
    <w:semiHidden/>
    <w:rsid w:val="003B17E5"/>
  </w:style>
  <w:style w:type="character" w:styleId="Odwoanieprzypisukocowego">
    <w:name w:val="endnote reference"/>
    <w:basedOn w:val="Domylnaczcionkaakapitu"/>
    <w:semiHidden/>
    <w:rsid w:val="003B17E5"/>
    <w:rPr>
      <w:vertAlign w:val="superscript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"/>
    <w:basedOn w:val="Normalny"/>
    <w:link w:val="AkapitzlistZnak"/>
    <w:uiPriority w:val="34"/>
    <w:qFormat/>
    <w:rsid w:val="003B17E5"/>
    <w:pPr>
      <w:ind w:left="708"/>
    </w:pPr>
  </w:style>
  <w:style w:type="character" w:customStyle="1" w:styleId="TytuZnak">
    <w:name w:val="Tytuł Znak"/>
    <w:basedOn w:val="Domylnaczcionkaakapitu"/>
    <w:uiPriority w:val="10"/>
    <w:rsid w:val="003B17E5"/>
    <w:rPr>
      <w:rFonts w:ascii="Arial" w:hAnsi="Arial"/>
      <w:b/>
      <w:sz w:val="32"/>
      <w:u w:val="single"/>
    </w:rPr>
  </w:style>
  <w:style w:type="character" w:customStyle="1" w:styleId="ZnakZnak">
    <w:name w:val="Znak Znak"/>
    <w:basedOn w:val="Domylnaczcionkaakapitu"/>
    <w:locked/>
    <w:rsid w:val="003B17E5"/>
    <w:rPr>
      <w:lang w:val="pl-PL" w:eastAsia="pl-PL" w:bidi="ar-SA"/>
    </w:rPr>
  </w:style>
  <w:style w:type="paragraph" w:styleId="Wcicienormalne">
    <w:name w:val="Normal Indent"/>
    <w:basedOn w:val="Normalny"/>
    <w:rsid w:val="003B17E5"/>
    <w:pPr>
      <w:ind w:left="708"/>
    </w:pPr>
    <w:rPr>
      <w:rFonts w:ascii="Arial" w:hAnsi="Arial"/>
      <w:lang w:val="en-GB" w:eastAsia="en-US"/>
    </w:rPr>
  </w:style>
  <w:style w:type="paragraph" w:customStyle="1" w:styleId="tabulka">
    <w:name w:val="tabulka"/>
    <w:basedOn w:val="Normalny"/>
    <w:rsid w:val="003B17E5"/>
    <w:pPr>
      <w:widowControl w:val="0"/>
      <w:tabs>
        <w:tab w:val="num" w:pos="360"/>
      </w:tabs>
      <w:spacing w:before="120" w:line="240" w:lineRule="exact"/>
      <w:ind w:left="360" w:hanging="360"/>
      <w:jc w:val="center"/>
    </w:pPr>
    <w:rPr>
      <w:rFonts w:ascii="Arial" w:hAnsi="Arial"/>
      <w:lang w:val="cs-CZ" w:eastAsia="en-US"/>
    </w:rPr>
  </w:style>
  <w:style w:type="paragraph" w:customStyle="1" w:styleId="normaltableau">
    <w:name w:val="normal_tableau"/>
    <w:basedOn w:val="Normalny"/>
    <w:rsid w:val="003B17E5"/>
    <w:pPr>
      <w:spacing w:before="120" w:after="120"/>
      <w:jc w:val="both"/>
    </w:pPr>
    <w:rPr>
      <w:rFonts w:ascii="Optima" w:hAnsi="Optima"/>
      <w:sz w:val="22"/>
      <w:lang w:val="en-GB"/>
    </w:rPr>
  </w:style>
  <w:style w:type="paragraph" w:customStyle="1" w:styleId="oddl-nadpis">
    <w:name w:val="oddíl-nadpis"/>
    <w:basedOn w:val="Normalny"/>
    <w:rsid w:val="003B17E5"/>
    <w:pPr>
      <w:keepNext/>
      <w:widowControl w:val="0"/>
      <w:tabs>
        <w:tab w:val="left" w:pos="567"/>
      </w:tabs>
      <w:spacing w:before="240" w:line="240" w:lineRule="exact"/>
    </w:pPr>
    <w:rPr>
      <w:rFonts w:ascii="Arial" w:hAnsi="Arial"/>
      <w:b/>
      <w:sz w:val="24"/>
      <w:lang w:val="cs-CZ"/>
    </w:rPr>
  </w:style>
  <w:style w:type="paragraph" w:customStyle="1" w:styleId="BodyText22">
    <w:name w:val="Body Text 22"/>
    <w:basedOn w:val="Normalny"/>
    <w:rsid w:val="003B17E5"/>
    <w:pPr>
      <w:spacing w:before="120" w:after="120"/>
      <w:ind w:left="1440"/>
      <w:jc w:val="both"/>
    </w:pPr>
    <w:rPr>
      <w:rFonts w:ascii="Arial" w:hAnsi="Arial" w:cs="Arial"/>
      <w:sz w:val="22"/>
      <w:szCs w:val="24"/>
      <w:lang w:eastAsia="en-US"/>
    </w:rPr>
  </w:style>
  <w:style w:type="character" w:styleId="Pogrubienie">
    <w:name w:val="Strong"/>
    <w:basedOn w:val="Domylnaczcionkaakapitu"/>
    <w:uiPriority w:val="22"/>
    <w:qFormat/>
    <w:rsid w:val="003B17E5"/>
    <w:rPr>
      <w:b/>
    </w:rPr>
  </w:style>
  <w:style w:type="paragraph" w:customStyle="1" w:styleId="Normalarial">
    <w:name w:val="Normal+arial"/>
    <w:basedOn w:val="Normalny"/>
    <w:rsid w:val="003B17E5"/>
    <w:pPr>
      <w:jc w:val="center"/>
    </w:pPr>
    <w:rPr>
      <w:rFonts w:ascii="Arial" w:hAnsi="Arial" w:cs="Arial"/>
      <w:b/>
      <w:sz w:val="22"/>
      <w:szCs w:val="22"/>
    </w:rPr>
  </w:style>
  <w:style w:type="character" w:customStyle="1" w:styleId="StopkaZnak">
    <w:name w:val="Stopka Znak"/>
    <w:basedOn w:val="Domylnaczcionkaakapitu"/>
    <w:uiPriority w:val="99"/>
    <w:rsid w:val="003B17E5"/>
    <w:rPr>
      <w:rFonts w:ascii="Times New Roman" w:hAnsi="Times New Roman"/>
    </w:rPr>
  </w:style>
  <w:style w:type="character" w:styleId="Uwydatnienie">
    <w:name w:val="Emphasis"/>
    <w:basedOn w:val="Domylnaczcionkaakapitu"/>
    <w:uiPriority w:val="20"/>
    <w:qFormat/>
    <w:rsid w:val="003B17E5"/>
    <w:rPr>
      <w:i/>
      <w:iCs/>
    </w:rPr>
  </w:style>
  <w:style w:type="character" w:customStyle="1" w:styleId="ZwykytekstZnak">
    <w:name w:val="Zwykły tekst Znak"/>
    <w:aliases w:val=" Znak Znak2"/>
    <w:basedOn w:val="Domylnaczcionkaakapitu"/>
    <w:uiPriority w:val="99"/>
    <w:rsid w:val="003B17E5"/>
    <w:rPr>
      <w:rFonts w:ascii="Courier New" w:hAnsi="Courier New"/>
    </w:rPr>
  </w:style>
  <w:style w:type="paragraph" w:customStyle="1" w:styleId="Znak">
    <w:name w:val="Znak"/>
    <w:basedOn w:val="Normalny"/>
    <w:rsid w:val="003B17E5"/>
    <w:rPr>
      <w:sz w:val="24"/>
      <w:szCs w:val="24"/>
    </w:rPr>
  </w:style>
  <w:style w:type="character" w:customStyle="1" w:styleId="TekstpodstawowyZnakZnakZnak">
    <w:name w:val="Tekst podstawowy Znak Znak Znak"/>
    <w:aliases w:val="Regulacje Znak,definicje Znak,moj body text Znak Znak"/>
    <w:basedOn w:val="Domylnaczcionkaakapitu"/>
    <w:semiHidden/>
    <w:rsid w:val="003B17E5"/>
    <w:rPr>
      <w:b/>
      <w:lang w:val="pl-PL" w:eastAsia="pl-PL" w:bidi="ar-SA"/>
    </w:rPr>
  </w:style>
  <w:style w:type="paragraph" w:customStyle="1" w:styleId="Default">
    <w:name w:val="Default"/>
    <w:rsid w:val="002F2A25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NormalnyWeb">
    <w:name w:val="Normal (Web)"/>
    <w:basedOn w:val="Normalny"/>
    <w:uiPriority w:val="99"/>
    <w:rsid w:val="00AA2F32"/>
    <w:pPr>
      <w:spacing w:before="100" w:beforeAutospacing="1" w:after="100" w:afterAutospacing="1"/>
    </w:pPr>
    <w:rPr>
      <w:sz w:val="24"/>
      <w:szCs w:val="24"/>
    </w:rPr>
  </w:style>
  <w:style w:type="paragraph" w:customStyle="1" w:styleId="Bezodstpw1">
    <w:name w:val="Bez odstępów1"/>
    <w:aliases w:val="Bez odstępów - kropka"/>
    <w:qFormat/>
    <w:rsid w:val="00F94656"/>
    <w:pPr>
      <w:numPr>
        <w:numId w:val="1"/>
      </w:numPr>
      <w:suppressAutoHyphens/>
      <w:jc w:val="both"/>
    </w:pPr>
    <w:rPr>
      <w:rFonts w:ascii="Calibri" w:hAnsi="Calibri" w:cs="Calibri"/>
      <w:color w:val="000000"/>
      <w:sz w:val="24"/>
      <w:szCs w:val="24"/>
      <w:lang w:eastAsia="ar-SA"/>
    </w:rPr>
  </w:style>
  <w:style w:type="paragraph" w:styleId="Bezodstpw">
    <w:name w:val="No Spacing"/>
    <w:uiPriority w:val="99"/>
    <w:qFormat/>
    <w:rsid w:val="00AB1DDE"/>
    <w:rPr>
      <w:rFonts w:ascii="Tahoma" w:eastAsia="Calibri" w:hAnsi="Tahoma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rsid w:val="002F1273"/>
  </w:style>
  <w:style w:type="character" w:customStyle="1" w:styleId="TekstprzypisudolnegoZnak">
    <w:name w:val="Tekst przypisu dolnego Znak"/>
    <w:basedOn w:val="Domylnaczcionkaakapitu"/>
    <w:link w:val="Tekstprzypisudolnego"/>
    <w:rsid w:val="002F1273"/>
    <w:rPr>
      <w:rFonts w:ascii="Times New Roman" w:hAnsi="Times New Roman"/>
    </w:rPr>
  </w:style>
  <w:style w:type="character" w:styleId="Odwoanieprzypisudolnego">
    <w:name w:val="footnote reference"/>
    <w:basedOn w:val="Domylnaczcionkaakapitu"/>
    <w:rsid w:val="002F1273"/>
    <w:rPr>
      <w:vertAlign w:val="superscript"/>
    </w:rPr>
  </w:style>
  <w:style w:type="table" w:styleId="Tabela-Siatka">
    <w:name w:val="Table Grid"/>
    <w:basedOn w:val="Standardowy"/>
    <w:uiPriority w:val="39"/>
    <w:rsid w:val="006B342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kapitzlist1">
    <w:name w:val="Akapit z listą1"/>
    <w:basedOn w:val="Normalny"/>
    <w:rsid w:val="007051B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Nagwekspisutreci">
    <w:name w:val="TOC Heading"/>
    <w:basedOn w:val="Nagwek1"/>
    <w:next w:val="Normalny"/>
    <w:uiPriority w:val="99"/>
    <w:unhideWhenUsed/>
    <w:qFormat/>
    <w:rsid w:val="00856C95"/>
    <w:pPr>
      <w:spacing w:before="240" w:after="60"/>
      <w:outlineLvl w:val="9"/>
    </w:pPr>
    <w:rPr>
      <w:rFonts w:ascii="Cambria" w:hAnsi="Cambria"/>
      <w:bCs/>
      <w:kern w:val="32"/>
      <w:sz w:val="32"/>
      <w:szCs w:val="32"/>
    </w:rPr>
  </w:style>
  <w:style w:type="character" w:customStyle="1" w:styleId="Nagwek2Znak1">
    <w:name w:val="Nagłówek 2 Znak1"/>
    <w:aliases w:val="ASAPHeading 2 Znak,Numbered - 2 Znak,h 3 Znak, ICL Znak,Heading 2a Znak,H2 Znak,PA Major Section Znak,l2 Znak,Headline 2 Znak,h2 Znak,2 Znak,headi Znak,heading2 Znak,h21 Znak,h22 Znak,21 Znak,kopregel 2 Znak,Titre m Znak,Heading 10 Znak"/>
    <w:basedOn w:val="Domylnaczcionkaakapitu"/>
    <w:link w:val="Nagwek2"/>
    <w:uiPriority w:val="99"/>
    <w:rsid w:val="00856C95"/>
    <w:rPr>
      <w:rFonts w:ascii="Times New Roman" w:hAnsi="Times New Roman"/>
      <w:b/>
      <w:i/>
      <w:sz w:val="32"/>
    </w:rPr>
  </w:style>
  <w:style w:type="character" w:customStyle="1" w:styleId="Nagwek2Znak">
    <w:name w:val="Nagłówek 2 Znak"/>
    <w:aliases w:val="Heading 2 Char Znak"/>
    <w:basedOn w:val="Domylnaczcionkaakapitu"/>
    <w:rsid w:val="00856C95"/>
    <w:rPr>
      <w:rFonts w:ascii="Cambria" w:hAnsi="Cambria" w:cs="Cambria"/>
      <w:b/>
      <w:bCs/>
      <w:sz w:val="28"/>
      <w:szCs w:val="28"/>
      <w:lang w:eastAsia="en-US"/>
    </w:rPr>
  </w:style>
  <w:style w:type="character" w:customStyle="1" w:styleId="TekstdymkaZnak">
    <w:name w:val="Tekst dymka Znak"/>
    <w:basedOn w:val="Domylnaczcionkaakapitu"/>
    <w:link w:val="Tekstdymka"/>
    <w:semiHidden/>
    <w:rsid w:val="00856C95"/>
    <w:rPr>
      <w:rFonts w:ascii="Tahoma" w:hAnsi="Tahoma" w:cs="Tahoma"/>
      <w:sz w:val="16"/>
      <w:szCs w:val="16"/>
    </w:rPr>
  </w:style>
  <w:style w:type="paragraph" w:customStyle="1" w:styleId="Tabelapozycja">
    <w:name w:val="Tabela pozycja"/>
    <w:basedOn w:val="Normalny"/>
    <w:rsid w:val="00856C95"/>
    <w:rPr>
      <w:rFonts w:ascii="Arial" w:eastAsia="Calibri" w:hAnsi="Arial" w:cs="Arial"/>
      <w:sz w:val="22"/>
      <w:szCs w:val="22"/>
    </w:rPr>
  </w:style>
  <w:style w:type="paragraph" w:customStyle="1" w:styleId="Standard">
    <w:name w:val="Standard"/>
    <w:rsid w:val="00856C95"/>
    <w:pPr>
      <w:widowControl w:val="0"/>
      <w:suppressAutoHyphens/>
      <w:autoSpaceDN w:val="0"/>
    </w:pPr>
    <w:rPr>
      <w:rFonts w:ascii="Calibri" w:eastAsia="Calibri" w:hAnsi="Calibri" w:cs="Calibri"/>
      <w:kern w:val="3"/>
      <w:sz w:val="24"/>
      <w:szCs w:val="24"/>
    </w:rPr>
  </w:style>
  <w:style w:type="paragraph" w:customStyle="1" w:styleId="Textbody">
    <w:name w:val="Text body"/>
    <w:basedOn w:val="Standard"/>
    <w:rsid w:val="00856C95"/>
    <w:pPr>
      <w:spacing w:after="120"/>
    </w:pPr>
  </w:style>
  <w:style w:type="character" w:customStyle="1" w:styleId="TekstkomentarzaZnak1">
    <w:name w:val="Tekst komentarza Znak1"/>
    <w:aliases w:val="Comment Text Char Znak1"/>
    <w:basedOn w:val="Domylnaczcionkaakapitu"/>
    <w:link w:val="Tekstkomentarza"/>
    <w:semiHidden/>
    <w:rsid w:val="00856C95"/>
    <w:rPr>
      <w:rFonts w:ascii="Times New Roman" w:hAnsi="Times New Roman"/>
    </w:rPr>
  </w:style>
  <w:style w:type="character" w:customStyle="1" w:styleId="TekstkomentarzaZnak">
    <w:name w:val="Tekst komentarza Znak"/>
    <w:aliases w:val="Comment Text Char Znak"/>
    <w:basedOn w:val="Domylnaczcionkaakapitu"/>
    <w:rsid w:val="00856C95"/>
    <w:rPr>
      <w:rFonts w:ascii="Times New Roman" w:hAnsi="Times New Roman" w:cs="Times New Roman"/>
      <w:kern w:val="3"/>
      <w:sz w:val="20"/>
      <w:szCs w:val="20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56C95"/>
    <w:rPr>
      <w:rFonts w:ascii="Times New Roman" w:hAnsi="Times New Roman"/>
    </w:rPr>
  </w:style>
  <w:style w:type="paragraph" w:styleId="Spistreci2">
    <w:name w:val="toc 2"/>
    <w:basedOn w:val="Normalny"/>
    <w:next w:val="Normalny"/>
    <w:autoRedefine/>
    <w:rsid w:val="00856C95"/>
    <w:pPr>
      <w:spacing w:after="200" w:line="276" w:lineRule="auto"/>
      <w:ind w:left="2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rsid w:val="00856C95"/>
    <w:rPr>
      <w:rFonts w:ascii="Times New Roman" w:hAnsi="Times New Roman"/>
      <w:b/>
    </w:rPr>
  </w:style>
  <w:style w:type="character" w:customStyle="1" w:styleId="Nagwek3Znak">
    <w:name w:val="Nagłówek 3 Znak"/>
    <w:basedOn w:val="Domylnaczcionkaakapitu"/>
    <w:link w:val="Nagwek3"/>
    <w:rsid w:val="00856C95"/>
    <w:rPr>
      <w:rFonts w:ascii="Times New Roman" w:hAnsi="Times New Roman"/>
      <w:sz w:val="24"/>
    </w:rPr>
  </w:style>
  <w:style w:type="character" w:customStyle="1" w:styleId="TekstpodstawowyZnak">
    <w:name w:val="Tekst podstawowy Znak"/>
    <w:aliases w:val="Tekst podstawowy Znak Znak Znak1,Regulacje Znak1,definicje Znak1,moj body text Znak"/>
    <w:basedOn w:val="Domylnaczcionkaakapitu"/>
    <w:link w:val="Tekstpodstawowy"/>
    <w:rsid w:val="00856C95"/>
    <w:rPr>
      <w:rFonts w:ascii="Times New Roman" w:hAnsi="Times New Roman"/>
      <w:b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56C95"/>
    <w:rPr>
      <w:rFonts w:ascii="Times New Roman" w:hAnsi="Times New Roman"/>
      <w:b/>
    </w:rPr>
  </w:style>
  <w:style w:type="paragraph" w:customStyle="1" w:styleId="Nagwekspisutreci1">
    <w:name w:val="Nagłówek spisu treści1"/>
    <w:basedOn w:val="Nagwek1"/>
    <w:next w:val="Normalny"/>
    <w:rsid w:val="00217601"/>
    <w:pPr>
      <w:keepLines/>
      <w:spacing w:before="240" w:line="276" w:lineRule="auto"/>
      <w:jc w:val="both"/>
      <w:outlineLvl w:val="9"/>
    </w:pPr>
    <w:rPr>
      <w:rFonts w:ascii="Cambria" w:eastAsia="Calibri" w:hAnsi="Cambria"/>
      <w:bCs/>
      <w:color w:val="365F91"/>
      <w:sz w:val="24"/>
      <w:szCs w:val="28"/>
      <w:lang w:eastAsia="en-US"/>
    </w:rPr>
  </w:style>
  <w:style w:type="character" w:customStyle="1" w:styleId="ver8gb">
    <w:name w:val="ver8gb"/>
    <w:basedOn w:val="Domylnaczcionkaakapitu"/>
    <w:rsid w:val="006E73C8"/>
  </w:style>
  <w:style w:type="character" w:customStyle="1" w:styleId="ver8b">
    <w:name w:val="ver8b"/>
    <w:basedOn w:val="Domylnaczcionkaakapitu"/>
    <w:rsid w:val="006E73C8"/>
  </w:style>
  <w:style w:type="character" w:customStyle="1" w:styleId="tah8b">
    <w:name w:val="tah8b"/>
    <w:basedOn w:val="Domylnaczcionkaakapitu"/>
    <w:rsid w:val="00DD56A8"/>
  </w:style>
  <w:style w:type="character" w:customStyle="1" w:styleId="apple-converted-space">
    <w:name w:val="apple-converted-space"/>
    <w:basedOn w:val="Domylnaczcionkaakapitu"/>
    <w:rsid w:val="009E7B5E"/>
  </w:style>
  <w:style w:type="character" w:customStyle="1" w:styleId="tooltipster">
    <w:name w:val="tooltipster"/>
    <w:basedOn w:val="Domylnaczcionkaakapitu"/>
    <w:rsid w:val="009E7B5E"/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basedOn w:val="Domylnaczcionkaakapitu"/>
    <w:link w:val="Akapitzlist"/>
    <w:uiPriority w:val="34"/>
    <w:qFormat/>
    <w:locked/>
    <w:rsid w:val="00804608"/>
    <w:rPr>
      <w:rFonts w:ascii="Times New Roman" w:hAnsi="Times New Roman"/>
    </w:rPr>
  </w:style>
  <w:style w:type="paragraph" w:customStyle="1" w:styleId="pnomargin">
    <w:name w:val="pnomargin"/>
    <w:basedOn w:val="Normalny"/>
    <w:rsid w:val="00F92605"/>
    <w:pPr>
      <w:spacing w:before="100" w:beforeAutospacing="1" w:after="100" w:afterAutospacing="1"/>
    </w:pPr>
    <w:rPr>
      <w:sz w:val="24"/>
      <w:szCs w:val="24"/>
    </w:rPr>
  </w:style>
  <w:style w:type="character" w:customStyle="1" w:styleId="additional-attributeslabel">
    <w:name w:val="additional-attributes__label"/>
    <w:basedOn w:val="Domylnaczcionkaakapitu"/>
    <w:rsid w:val="002F64D4"/>
  </w:style>
  <w:style w:type="character" w:customStyle="1" w:styleId="additional-attributesdata">
    <w:name w:val="additional-attributes__data"/>
    <w:basedOn w:val="Domylnaczcionkaakapitu"/>
    <w:rsid w:val="002F64D4"/>
  </w:style>
  <w:style w:type="character" w:customStyle="1" w:styleId="sku">
    <w:name w:val="sku"/>
    <w:basedOn w:val="Domylnaczcionkaakapitu"/>
    <w:rsid w:val="00EA5E61"/>
  </w:style>
  <w:style w:type="character" w:customStyle="1" w:styleId="editable">
    <w:name w:val="editable"/>
    <w:basedOn w:val="Domylnaczcionkaakapitu"/>
    <w:rsid w:val="004B1BDF"/>
  </w:style>
  <w:style w:type="character" w:customStyle="1" w:styleId="product-detail-ordernumber-label">
    <w:name w:val="product-detail-ordernumber-label"/>
    <w:basedOn w:val="Domylnaczcionkaakapitu"/>
    <w:rsid w:val="003D384C"/>
  </w:style>
  <w:style w:type="character" w:customStyle="1" w:styleId="product-detail-ordernumber">
    <w:name w:val="product-detail-ordernumber"/>
    <w:basedOn w:val="Domylnaczcionkaakapitu"/>
    <w:rsid w:val="003D384C"/>
  </w:style>
  <w:style w:type="character" w:customStyle="1" w:styleId="productname">
    <w:name w:val="productname"/>
    <w:basedOn w:val="Domylnaczcionkaakapitu"/>
    <w:rsid w:val="00B81102"/>
  </w:style>
  <w:style w:type="paragraph" w:customStyle="1" w:styleId="opislista">
    <w:name w:val="opis_lista"/>
    <w:basedOn w:val="Normalny"/>
    <w:rsid w:val="00302C06"/>
    <w:pPr>
      <w:spacing w:before="100" w:beforeAutospacing="1" w:after="100" w:afterAutospacing="1"/>
    </w:pPr>
    <w:rPr>
      <w:sz w:val="24"/>
      <w:szCs w:val="24"/>
    </w:rPr>
  </w:style>
  <w:style w:type="table" w:customStyle="1" w:styleId="Tabela-Siatka2">
    <w:name w:val="Tabela - Siatka2"/>
    <w:basedOn w:val="Standardowy"/>
    <w:uiPriority w:val="59"/>
    <w:rsid w:val="008E5F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1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241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66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32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8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48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0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18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30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46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8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18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4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35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48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8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50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9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71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55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00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31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3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4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9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17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06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63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02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33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63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16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20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5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28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2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9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4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99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76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93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21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4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0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93711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9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49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79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66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97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82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61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9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35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37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57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31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2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3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55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67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94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05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14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1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57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54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71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06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09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91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14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07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55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5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87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75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60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08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50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15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09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71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17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37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0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3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26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57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43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25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40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2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1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40364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12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24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18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82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8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75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10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31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14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1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75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6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96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81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51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91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6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92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57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6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98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69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11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02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79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62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74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1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47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9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2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7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05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82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51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52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5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187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7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9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095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82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06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63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91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42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11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68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90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06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8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0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04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18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49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79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5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85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09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89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68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69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24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48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44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58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16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38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21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4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43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48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01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00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85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97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8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70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18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56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19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2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4528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1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37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26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58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97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49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57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06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3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32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0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55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8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41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58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46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64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29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78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44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54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6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45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60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02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84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92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10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28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3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77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3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01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91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11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11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7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85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40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54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97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88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96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0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191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3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3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080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197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0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1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0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3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50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0313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857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682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2750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93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8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688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32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1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95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4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74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16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80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7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67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5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94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60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52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4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13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16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69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23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3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5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89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45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2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92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10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26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35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18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91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2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2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72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7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63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6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44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16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29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58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42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14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95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07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8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09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65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ADE3B-A1FD-4075-A39A-CDAC6231A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1039</TotalTime>
  <Pages>4</Pages>
  <Words>1040</Words>
  <Characters>6687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Miejski w Elblągu</Company>
  <LinksUpToDate>false</LinksUpToDate>
  <CharactersWithSpaces>7712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zp</dc:creator>
  <cp:lastModifiedBy>Piotr Zak</cp:lastModifiedBy>
  <cp:revision>134</cp:revision>
  <cp:lastPrinted>2023-05-29T09:24:00Z</cp:lastPrinted>
  <dcterms:created xsi:type="dcterms:W3CDTF">2021-10-22T10:48:00Z</dcterms:created>
  <dcterms:modified xsi:type="dcterms:W3CDTF">2024-11-05T12:48:00Z</dcterms:modified>
</cp:coreProperties>
</file>